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056" w:rsidRPr="00AA6BBC" w:rsidRDefault="000401D5">
      <w:pPr>
        <w:rPr>
          <w:rFonts w:ascii="Times New Roman" w:hAnsi="Times New Roman" w:cs="Times New Roman"/>
          <w:sz w:val="16"/>
          <w:szCs w:val="16"/>
        </w:rPr>
      </w:pPr>
      <w:r w:rsidRPr="00AA6BBC">
        <w:rPr>
          <w:rFonts w:ascii="Times New Roman" w:hAnsi="Times New Roman" w:cs="Times New Roman"/>
          <w:noProof/>
          <w:sz w:val="16"/>
          <w:szCs w:val="16"/>
          <w:lang w:eastAsia="ru-RU"/>
        </w:rPr>
        <w:drawing>
          <wp:anchor distT="36576" distB="36576" distL="36576" distR="36576" simplePos="0" relativeHeight="251660288" behindDoc="0" locked="0" layoutInCell="1" allowOverlap="1">
            <wp:simplePos x="0" y="0"/>
            <wp:positionH relativeFrom="column">
              <wp:posOffset>-899160</wp:posOffset>
            </wp:positionH>
            <wp:positionV relativeFrom="paragraph">
              <wp:posOffset>193837</wp:posOffset>
            </wp:positionV>
            <wp:extent cx="1563260" cy="2083241"/>
            <wp:effectExtent l="0" t="0" r="0" b="0"/>
            <wp:wrapNone/>
            <wp:docPr id="1" name="Рисунок 1" descr="Поддорский р-он _герб_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дорский р-он _герб_рис"/>
                    <pic:cNvPicPr>
                      <a:picLocks noChangeAspect="1" noChangeArrowheads="1"/>
                    </pic:cNvPicPr>
                  </pic:nvPicPr>
                  <pic:blipFill>
                    <a:blip r:embed="rId8" cstate="print">
                      <a:extLst>
                        <a:ext uri="{28A0092B-C50C-407E-A947-70E740481C1C}">
                          <a14:useLocalDpi xmlns:a14="http://schemas.microsoft.com/office/drawing/2010/main" val="0"/>
                        </a:ext>
                      </a:extLst>
                    </a:blip>
                    <a:srcRect t="21185" b="9100"/>
                    <a:stretch>
                      <a:fillRect/>
                    </a:stretch>
                  </pic:blipFill>
                  <pic:spPr bwMode="auto">
                    <a:xfrm>
                      <a:off x="0" y="0"/>
                      <a:ext cx="1563260" cy="2083241"/>
                    </a:xfrm>
                    <a:prstGeom prst="rect">
                      <a:avLst/>
                    </a:prstGeom>
                    <a:noFill/>
                    <a:ln>
                      <a:noFill/>
                    </a:ln>
                    <a:effectLst/>
                  </pic:spPr>
                </pic:pic>
              </a:graphicData>
            </a:graphic>
          </wp:anchor>
        </w:drawing>
      </w:r>
      <w:r w:rsidR="00613406">
        <w:rPr>
          <w:rFonts w:ascii="Times New Roman" w:hAnsi="Times New Roman" w:cs="Times New Roman"/>
          <w:noProof/>
          <w:sz w:val="16"/>
          <w:szCs w:val="16"/>
          <w:lang w:eastAsia="ru-RU"/>
        </w:rPr>
        <w:pict>
          <v:shapetype id="_x0000_t202" coordsize="21600,21600" o:spt="202" path="m,l,21600r21600,l21600,xe">
            <v:stroke joinstyle="miter"/>
            <v:path gradientshapeok="t" o:connecttype="rect"/>
          </v:shapetype>
          <v:shape id="Поле 4" o:spid="_x0000_s1026" type="#_x0000_t202" style="position:absolute;margin-left:82pt;margin-top:1.15pt;width:372.1pt;height:21.5pt;z-index:251662336;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" fillcolor="#7f7f7f [1612]" strokeweight=".5pt">
            <v:path arrowok="t"/>
            <v:textbox>
              <w:txbxContent>
                <w:p w:rsidR="00846237" w:rsidRPr="00456B86" w:rsidRDefault="00846237">
                  <w:pPr>
                    <w:rPr>
                      <w:rFonts w:ascii="Beresta" w:hAnsi="Beresta"/>
                      <w:color w:val="FFFFFF" w:themeColor="background1"/>
                    </w:rPr>
                  </w:pPr>
                  <w:r w:rsidRPr="00456B86">
                    <w:rPr>
                      <w:rFonts w:ascii="Beresta" w:hAnsi="Beresta"/>
                      <w:color w:val="FFFFFF" w:themeColor="background1"/>
                    </w:rPr>
                    <w:t>Периодическое печатное издание - муниципальная газета</w:t>
                  </w:r>
                </w:p>
              </w:txbxContent>
            </v:textbox>
          </v:shape>
        </w:pict>
      </w:r>
      <w:r w:rsidR="00613406">
        <w:rPr>
          <w:rFonts w:ascii="Times New Roman" w:hAnsi="Times New Roman" w:cs="Times New Roman"/>
          <w:noProof/>
          <w:sz w:val="16"/>
          <w:szCs w:val="16"/>
          <w:lang w:eastAsia="ru-RU"/>
        </w:rPr>
        <w:pict>
          <v:shape id="Надпись 2" o:spid="_x0000_s1027" type="#_x0000_t202" style="position:absolute;margin-left:-69.85pt;margin-top:1.15pt;width:535.65pt;height:178.5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" fillcolor="#7f7f7f [1612]">
            <v:textbox>
              <w:txbxContent>
                <w:p w:rsidR="00846237" w:rsidRDefault="00846237" w:rsidP="00BD6056">
                  <w:pPr>
                    <w:pStyle w:val="a7"/>
                    <w:widowControl w:val="0"/>
                    <w:shd w:val="clear" w:color="auto" w:fill="808080" w:themeFill="background1" w:themeFillShade="80"/>
                    <w:rPr>
                      <w:rFonts w:ascii="Beresta" w:hAnsi="Beresta"/>
                      <w:color w:val="FFFFFF" w:themeColor="background1"/>
                      <w:sz w:val="52"/>
                      <w:szCs w:val="52"/>
                    </w:rPr>
                  </w:pPr>
                </w:p>
                <w:p w:rsidR="00846237" w:rsidRPr="00BD6056" w:rsidRDefault="0084623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ВЕСТНИК</w:t>
                  </w:r>
                </w:p>
                <w:p w:rsidR="00846237" w:rsidRPr="00BD6056" w:rsidRDefault="0084623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ПОДДОРСКОГО</w:t>
                  </w:r>
                </w:p>
                <w:p w:rsidR="00846237" w:rsidRPr="00BD6056" w:rsidRDefault="00846237" w:rsidP="00BD6056">
                  <w:pPr>
                    <w:pStyle w:val="a7"/>
                    <w:widowControl w:val="0"/>
                    <w:shd w:val="clear" w:color="auto" w:fill="808080" w:themeFill="background1" w:themeFillShade="80"/>
                    <w:rPr>
                      <w:rFonts w:ascii="Beresta" w:hAnsi="Beresta"/>
                      <w:color w:val="FFFFFF" w:themeColor="background1"/>
                      <w:sz w:val="52"/>
                      <w:szCs w:val="52"/>
                    </w:rPr>
                  </w:pPr>
                  <w:r w:rsidRPr="00BD6056">
                    <w:rPr>
                      <w:rFonts w:ascii="Beresta" w:hAnsi="Beresta"/>
                      <w:color w:val="FFFFFF" w:themeColor="background1"/>
                      <w:sz w:val="52"/>
                      <w:szCs w:val="52"/>
                    </w:rPr>
                    <w:t>МУНИЦИПАЛЬНОГО</w:t>
                  </w:r>
                </w:p>
                <w:p w:rsidR="00846237" w:rsidRPr="00D60C48" w:rsidRDefault="00846237" w:rsidP="00BD6056">
                  <w:pPr>
                    <w:pStyle w:val="a7"/>
                    <w:widowControl w:val="0"/>
                    <w:shd w:val="clear" w:color="auto" w:fill="808080" w:themeFill="background1" w:themeFillShade="80"/>
                    <w:rPr>
                      <w:rFonts w:ascii="Beresta" w:hAnsi="Beresta"/>
                      <w:color w:val="FFFFFF" w:themeColor="background1"/>
                      <w:sz w:val="52"/>
                      <w:szCs w:val="52"/>
                    </w:rPr>
                  </w:pPr>
                  <w:r>
                    <w:rPr>
                      <w:rFonts w:ascii="Beresta" w:hAnsi="Beresta"/>
                      <w:color w:val="FFFFFF" w:themeColor="background1"/>
                      <w:sz w:val="52"/>
                      <w:szCs w:val="52"/>
                    </w:rPr>
                    <w:t>ОКРУГА</w:t>
                  </w:r>
                </w:p>
                <w:p w:rsidR="00846237" w:rsidRDefault="00846237" w:rsidP="00BD6056">
                  <w:pPr>
                    <w:widowControl w:val="0"/>
                    <w:shd w:val="clear" w:color="auto" w:fill="808080" w:themeFill="background1" w:themeFillShade="80"/>
                    <w:rPr>
                      <w:rFonts w:ascii="Calibri" w:hAnsi="Calibri"/>
                      <w:sz w:val="20"/>
                      <w:szCs w:val="20"/>
                    </w:rPr>
                  </w:pPr>
                  <w:r>
                    <w:t> </w:t>
                  </w:r>
                </w:p>
                <w:p w:rsidR="00846237" w:rsidRDefault="00846237" w:rsidP="00BD6056">
                  <w:pPr>
                    <w:shd w:val="clear" w:color="auto" w:fill="808080" w:themeFill="background1" w:themeFillShade="80"/>
                  </w:pPr>
                </w:p>
              </w:txbxContent>
            </v:textbox>
          </v:shape>
        </w:pict>
      </w:r>
    </w:p>
    <w:p w:rsidR="00BD6056" w:rsidRPr="00AA6BBC" w:rsidRDefault="00BD6056">
      <w:pPr>
        <w:rPr>
          <w:rFonts w:ascii="Times New Roman" w:hAnsi="Times New Roman" w:cs="Times New Roman"/>
          <w:sz w:val="16"/>
          <w:szCs w:val="16"/>
        </w:rPr>
      </w:pPr>
    </w:p>
    <w:p w:rsidR="00BD6056" w:rsidRPr="00AA6BBC" w:rsidRDefault="00613406" w:rsidP="00BD6056">
      <w:pPr>
        <w:rPr>
          <w:rFonts w:ascii="Times New Roman" w:hAnsi="Times New Roman" w:cs="Times New Roman"/>
          <w:sz w:val="16"/>
          <w:szCs w:val="16"/>
        </w:rPr>
      </w:pPr>
      <w:r>
        <w:rPr>
          <w:rFonts w:ascii="Times New Roman" w:hAnsi="Times New Roman" w:cs="Times New Roman"/>
          <w:noProof/>
          <w:sz w:val="16"/>
          <w:szCs w:val="16"/>
          <w:lang w:eastAsia="ru-RU"/>
        </w:rPr>
        <w:pict>
          <v:shape id="Поле 2" o:spid="_x0000_s1028" type="#_x0000_t202" style="position:absolute;margin-left:378.5pt;margin-top:.3pt;width:87.3pt;height:112.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" fillcolor="#7f7f7f [1612]" strokeweight=".5pt">
            <v:path arrowok="t"/>
            <v:textbox>
              <w:txbxContent>
                <w:p w:rsidR="00846237" w:rsidRPr="00C41A8B" w:rsidRDefault="00846237" w:rsidP="00BD6056">
                  <w:pPr>
                    <w:shd w:val="clear" w:color="auto" w:fill="808080" w:themeFill="background1" w:themeFillShade="80"/>
                    <w:rPr>
                      <w:rFonts w:ascii="Times New Roman" w:hAnsi="Times New Roman" w:cs="Times New Roman"/>
                      <w:color w:val="FFFFFF" w:themeColor="background1"/>
                    </w:rPr>
                  </w:pPr>
                  <w:r w:rsidRPr="001A41A3">
                    <w:rPr>
                      <w:rFonts w:ascii="Times New Roman" w:hAnsi="Times New Roman" w:cs="Times New Roman"/>
                      <w:b/>
                      <w:color w:val="FFFFFF" w:themeColor="background1"/>
                    </w:rPr>
                    <w:t>№</w:t>
                  </w:r>
                  <w:r>
                    <w:rPr>
                      <w:rFonts w:ascii="Times New Roman" w:hAnsi="Times New Roman" w:cs="Times New Roman"/>
                      <w:color w:val="FFFFFF" w:themeColor="background1"/>
                      <w:lang w:val="en-US"/>
                    </w:rPr>
                    <w:t xml:space="preserve"> 5</w:t>
                  </w:r>
                  <w:r>
                    <w:rPr>
                      <w:rFonts w:ascii="Times New Roman" w:hAnsi="Times New Roman" w:cs="Times New Roman"/>
                      <w:color w:val="FFFFFF" w:themeColor="background1"/>
                    </w:rPr>
                    <w:t>9</w:t>
                  </w:r>
                </w:p>
                <w:p w:rsidR="00846237" w:rsidRPr="000352B4" w:rsidRDefault="00846237" w:rsidP="00BD6056">
                  <w:pPr>
                    <w:shd w:val="clear" w:color="auto" w:fill="808080" w:themeFill="background1" w:themeFillShade="80"/>
                    <w:rPr>
                      <w:rFonts w:ascii="Beresta" w:hAnsi="Beresta"/>
                      <w:color w:val="FFFFFF" w:themeColor="background1"/>
                      <w:lang w:val="en-US"/>
                    </w:rPr>
                  </w:pPr>
                  <w:r>
                    <w:rPr>
                      <w:rFonts w:ascii="Beresta" w:hAnsi="Beresta"/>
                      <w:color w:val="FFFFFF" w:themeColor="background1"/>
                    </w:rPr>
                    <w:t>среда</w:t>
                  </w:r>
                  <w:r w:rsidRPr="00BD6056">
                    <w:rPr>
                      <w:rFonts w:ascii="Beresta" w:hAnsi="Beresta"/>
                      <w:color w:val="FFFFFF" w:themeColor="background1"/>
                    </w:rPr>
                    <w:t>,</w:t>
                  </w:r>
                </w:p>
                <w:p w:rsidR="00846237" w:rsidRPr="00E75465" w:rsidRDefault="00846237"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10 июня</w:t>
                  </w:r>
                </w:p>
                <w:p w:rsidR="00846237" w:rsidRPr="00BD6056" w:rsidRDefault="00846237" w:rsidP="00BD6056">
                  <w:pPr>
                    <w:shd w:val="clear" w:color="auto" w:fill="808080" w:themeFill="background1" w:themeFillShade="80"/>
                    <w:rPr>
                      <w:rFonts w:ascii="Beresta" w:hAnsi="Beresta"/>
                      <w:color w:val="FFFFFF" w:themeColor="background1"/>
                    </w:rPr>
                  </w:pPr>
                  <w:r>
                    <w:rPr>
                      <w:rFonts w:ascii="Beresta" w:hAnsi="Beresta"/>
                      <w:color w:val="FFFFFF" w:themeColor="background1"/>
                    </w:rPr>
                    <w:t>202</w:t>
                  </w:r>
                  <w:r>
                    <w:rPr>
                      <w:rFonts w:ascii="Beresta" w:hAnsi="Beresta"/>
                      <w:color w:val="FFFFFF" w:themeColor="background1"/>
                      <w:lang w:val="en-US"/>
                    </w:rPr>
                    <w:t xml:space="preserve">6 </w:t>
                  </w:r>
                  <w:r w:rsidRPr="00BD6056">
                    <w:rPr>
                      <w:rFonts w:ascii="Beresta" w:hAnsi="Beresta"/>
                      <w:color w:val="FFFFFF" w:themeColor="background1"/>
                    </w:rPr>
                    <w:t>года</w:t>
                  </w:r>
                </w:p>
              </w:txbxContent>
            </v:textbox>
          </v:shape>
        </w:pict>
      </w: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BD6056" w:rsidP="00BD6056">
      <w:pPr>
        <w:rPr>
          <w:rFonts w:ascii="Times New Roman" w:hAnsi="Times New Roman" w:cs="Times New Roman"/>
          <w:sz w:val="16"/>
          <w:szCs w:val="16"/>
        </w:rPr>
      </w:pPr>
    </w:p>
    <w:p w:rsidR="00BD6056" w:rsidRPr="00AA6BBC" w:rsidRDefault="00613406" w:rsidP="00827CE6">
      <w:pPr>
        <w:ind w:left="-1134" w:right="-284"/>
        <w:rPr>
          <w:rFonts w:ascii="Times New Roman" w:hAnsi="Times New Roman" w:cs="Times New Roman"/>
          <w:sz w:val="16"/>
          <w:szCs w:val="16"/>
        </w:rPr>
      </w:pPr>
      <w:r>
        <w:rPr>
          <w:rFonts w:ascii="Times New Roman" w:hAnsi="Times New Roman" w:cs="Times New Roman"/>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5pt;height:9.05pt" o:hrpct="0" o:hralign="center" o:hr="t">
            <v:imagedata r:id="rId9" o:title="BD10289_"/>
          </v:shape>
        </w:pict>
      </w:r>
    </w:p>
    <w:p w:rsidR="00C456F5" w:rsidRPr="008C1746" w:rsidRDefault="00C456F5" w:rsidP="008C1746">
      <w:pPr>
        <w:spacing w:after="0" w:line="240" w:lineRule="auto"/>
        <w:jc w:val="both"/>
        <w:rPr>
          <w:rFonts w:ascii="Times New Roman" w:hAnsi="Times New Roman" w:cs="Times New Roman"/>
          <w:sz w:val="16"/>
          <w:szCs w:val="16"/>
        </w:rPr>
      </w:pPr>
    </w:p>
    <w:p w:rsidR="00CC3371" w:rsidRPr="00F2237F" w:rsidRDefault="00CC3371" w:rsidP="00F2237F">
      <w:pPr>
        <w:spacing w:after="0" w:line="240" w:lineRule="auto"/>
        <w:ind w:left="-1276" w:firstLine="283"/>
        <w:jc w:val="both"/>
        <w:rPr>
          <w:rFonts w:ascii="Times New Roman" w:hAnsi="Times New Roman" w:cs="Times New Roman"/>
          <w:sz w:val="20"/>
          <w:szCs w:val="20"/>
        </w:rPr>
      </w:pP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Российская Федерация</w:t>
      </w: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Новгородская область</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АДМИНИСТРАЦИЯ ПОДДОРСКОГО МУНИЦИПАЛЬНОГО ОКРУГА</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П О С Т А Н О В Л Е Н И Е</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от 08.06.2026 № 297</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с.Поддорье</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О внесении изменений в а</w:t>
      </w:r>
      <w:r w:rsidRPr="00F2237F">
        <w:rPr>
          <w:rStyle w:val="FontStyle34"/>
          <w:b/>
          <w:sz w:val="20"/>
          <w:szCs w:val="20"/>
        </w:rPr>
        <w:t xml:space="preserve">дминистративный регламент по предоставлению муниципальной услуги </w:t>
      </w:r>
      <w:r w:rsidRPr="00F2237F">
        <w:rPr>
          <w:rFonts w:ascii="Times New Roman" w:hAnsi="Times New Roman" w:cs="Times New Roman"/>
          <w:b/>
          <w:sz w:val="20"/>
          <w:szCs w:val="20"/>
          <w:lang w:eastAsia="zh-CN"/>
        </w:rPr>
        <w:t>«</w:t>
      </w:r>
      <w:r w:rsidRPr="00F2237F">
        <w:rPr>
          <w:rFonts w:ascii="Times New Roman" w:hAnsi="Times New Roman" w:cs="Times New Roman"/>
          <w:b/>
          <w:sz w:val="20"/>
          <w:szCs w:val="20"/>
        </w:rPr>
        <w:t>Учет граждан в качестве лиц, имеющих право на предоставление земельного участка в собственность бесплатно</w:t>
      </w:r>
      <w:r w:rsidRPr="00F2237F">
        <w:rPr>
          <w:rFonts w:ascii="Times New Roman" w:hAnsi="Times New Roman" w:cs="Times New Roman"/>
          <w:b/>
          <w:sz w:val="20"/>
          <w:szCs w:val="20"/>
          <w:lang w:eastAsia="zh-CN"/>
        </w:rPr>
        <w:t>»</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lang w:eastAsia="zh-CN"/>
        </w:rPr>
        <w:t xml:space="preserve">В соответствии с </w:t>
      </w:r>
      <w:r w:rsidRPr="00F2237F">
        <w:rPr>
          <w:rFonts w:ascii="Times New Roman" w:eastAsia="Calibri" w:hAnsi="Times New Roman" w:cs="Times New Roman"/>
          <w:bCs/>
          <w:sz w:val="20"/>
          <w:szCs w:val="20"/>
          <w:lang w:eastAsia="zh-CN"/>
        </w:rPr>
        <w:t xml:space="preserve">Федеральным </w:t>
      </w:r>
      <w:hyperlink r:id="rId10" w:history="1">
        <w:r w:rsidRPr="00F2237F">
          <w:rPr>
            <w:rFonts w:ascii="Times New Roman" w:eastAsia="Calibri" w:hAnsi="Times New Roman" w:cs="Times New Roman"/>
            <w:bCs/>
            <w:sz w:val="20"/>
            <w:szCs w:val="20"/>
            <w:lang w:eastAsia="zh-CN"/>
          </w:rPr>
          <w:t>законом</w:t>
        </w:r>
      </w:hyperlink>
      <w:r w:rsidRPr="00F2237F">
        <w:rPr>
          <w:rFonts w:ascii="Times New Roman" w:eastAsia="Calibri" w:hAnsi="Times New Roman" w:cs="Times New Roman"/>
          <w:bCs/>
          <w:sz w:val="20"/>
          <w:szCs w:val="20"/>
          <w:lang w:eastAsia="zh-CN"/>
        </w:rPr>
        <w:t xml:space="preserve"> от 27 июля 2010 года № 210-ФЗ «Об организации предоставления государственных и муниципальных услуг», Областным </w:t>
      </w:r>
      <w:r w:rsidRPr="00F2237F">
        <w:rPr>
          <w:rFonts w:ascii="Times New Roman" w:hAnsi="Times New Roman" w:cs="Times New Roman"/>
          <w:sz w:val="20"/>
          <w:szCs w:val="20"/>
        </w:rPr>
        <w:t xml:space="preserve">законом Новгородской области от 27.04.2015 № 763-ОЗ «О предоставлении земельных участков на территории Новгородской области», </w:t>
      </w:r>
      <w:r w:rsidRPr="00F2237F">
        <w:rPr>
          <w:rFonts w:ascii="Times New Roman" w:hAnsi="Times New Roman" w:cs="Times New Roman"/>
          <w:sz w:val="20"/>
          <w:szCs w:val="20"/>
          <w:lang w:eastAsia="zh-CN"/>
        </w:rPr>
        <w:t xml:space="preserve">постановлением Администрации муниципального округа от </w:t>
      </w:r>
      <w:r w:rsidRPr="00F2237F">
        <w:rPr>
          <w:rFonts w:ascii="Times New Roman" w:hAnsi="Times New Roman" w:cs="Times New Roman"/>
          <w:sz w:val="20"/>
          <w:szCs w:val="20"/>
        </w:rPr>
        <w:t>09.12.2025 № 583</w:t>
      </w:r>
      <w:r w:rsidRPr="00F2237F">
        <w:rPr>
          <w:rFonts w:ascii="Times New Roman" w:hAnsi="Times New Roman" w:cs="Times New Roman"/>
          <w:sz w:val="20"/>
          <w:szCs w:val="20"/>
          <w:lang w:eastAsia="zh-CN"/>
        </w:rPr>
        <w:t xml:space="preserve">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 Администрация Поддорского муниципального округа </w:t>
      </w:r>
      <w:r w:rsidRPr="00F2237F">
        <w:rPr>
          <w:rFonts w:ascii="Times New Roman" w:hAnsi="Times New Roman" w:cs="Times New Roman"/>
          <w:b/>
          <w:caps/>
          <w:sz w:val="20"/>
          <w:szCs w:val="20"/>
          <w:lang w:eastAsia="zh-CN"/>
        </w:rPr>
        <w:t>Постановляет</w:t>
      </w:r>
      <w:r w:rsidRPr="00F2237F">
        <w:rPr>
          <w:rFonts w:ascii="Times New Roman" w:hAnsi="Times New Roman" w:cs="Times New Roman"/>
          <w:b/>
          <w:sz w:val="20"/>
          <w:szCs w:val="20"/>
        </w:rPr>
        <w:t>:</w:t>
      </w:r>
    </w:p>
    <w:p w:rsidR="00CC3371" w:rsidRPr="00F2237F" w:rsidRDefault="00CC3371" w:rsidP="00F2237F">
      <w:pPr>
        <w:spacing w:after="0" w:line="240" w:lineRule="auto"/>
        <w:ind w:left="-1276" w:firstLine="283"/>
        <w:jc w:val="both"/>
        <w:rPr>
          <w:rFonts w:ascii="Times New Roman" w:eastAsia="SimSun" w:hAnsi="Times New Roman" w:cs="Times New Roman"/>
          <w:kern w:val="1"/>
          <w:sz w:val="20"/>
          <w:szCs w:val="20"/>
          <w:lang w:eastAsia="zh-CN" w:bidi="hi-IN"/>
        </w:rPr>
      </w:pPr>
      <w:r w:rsidRPr="00F2237F">
        <w:rPr>
          <w:rFonts w:ascii="Times New Roman" w:hAnsi="Times New Roman" w:cs="Times New Roman"/>
          <w:sz w:val="20"/>
          <w:szCs w:val="20"/>
        </w:rPr>
        <w:t xml:space="preserve">1. Внести изменения в </w:t>
      </w:r>
      <w:r w:rsidRPr="00F2237F">
        <w:rPr>
          <w:rStyle w:val="FontStyle34"/>
          <w:sz w:val="20"/>
          <w:szCs w:val="20"/>
        </w:rPr>
        <w:t xml:space="preserve">Административный регламент по предоставлению муниципальной </w:t>
      </w:r>
      <w:r w:rsidRPr="00F2237F">
        <w:rPr>
          <w:rFonts w:ascii="Times New Roman" w:eastAsia="SimSun" w:hAnsi="Times New Roman" w:cs="Times New Roman"/>
          <w:kern w:val="1"/>
          <w:sz w:val="20"/>
          <w:szCs w:val="20"/>
          <w:lang w:eastAsia="zh-CN" w:bidi="hi-IN"/>
        </w:rPr>
        <w:t>услуги</w:t>
      </w:r>
      <w:r w:rsidRPr="00F2237F">
        <w:rPr>
          <w:rFonts w:ascii="Times New Roman" w:hAnsi="Times New Roman" w:cs="Times New Roman"/>
          <w:sz w:val="20"/>
          <w:szCs w:val="20"/>
          <w:lang w:eastAsia="zh-CN"/>
        </w:rPr>
        <w:t xml:space="preserve"> «</w:t>
      </w:r>
      <w:r w:rsidRPr="00F2237F">
        <w:rPr>
          <w:rFonts w:ascii="Times New Roman" w:hAnsi="Times New Roman" w:cs="Times New Roman"/>
          <w:sz w:val="20"/>
          <w:szCs w:val="20"/>
        </w:rPr>
        <w:t>Учет граждан в качестве лиц, имеющих право на предоставление земельного участка в собственность бесплатно</w:t>
      </w:r>
      <w:r w:rsidRPr="00F2237F">
        <w:rPr>
          <w:rFonts w:ascii="Times New Roman" w:hAnsi="Times New Roman" w:cs="Times New Roman"/>
          <w:sz w:val="20"/>
          <w:szCs w:val="20"/>
          <w:lang w:eastAsia="zh-CN"/>
        </w:rPr>
        <w:t>»</w:t>
      </w:r>
      <w:r w:rsidRPr="00F2237F">
        <w:rPr>
          <w:rFonts w:ascii="Times New Roman" w:hAnsi="Times New Roman" w:cs="Times New Roman"/>
          <w:b/>
          <w:sz w:val="20"/>
          <w:szCs w:val="20"/>
        </w:rPr>
        <w:t xml:space="preserve">, </w:t>
      </w:r>
      <w:r w:rsidRPr="00F2237F">
        <w:rPr>
          <w:rFonts w:ascii="Times New Roman" w:hAnsi="Times New Roman" w:cs="Times New Roman"/>
          <w:sz w:val="20"/>
          <w:szCs w:val="20"/>
        </w:rPr>
        <w:t>утверждённый постановлением Администрации муниципального округа от 13.04.2026 № 165, изложив его в следующей редакции:</w:t>
      </w:r>
    </w:p>
    <w:p w:rsidR="00CC3371" w:rsidRPr="00F2237F" w:rsidRDefault="00CC3371" w:rsidP="00F2237F">
      <w:pPr>
        <w:spacing w:after="0" w:line="240" w:lineRule="auto"/>
        <w:ind w:left="-1276" w:firstLine="283"/>
        <w:jc w:val="both"/>
        <w:rPr>
          <w:rFonts w:ascii="Times New Roman" w:hAnsi="Times New Roman" w:cs="Times New Roman"/>
          <w:sz w:val="20"/>
          <w:szCs w:val="20"/>
          <w:lang w:eastAsia="zh-CN"/>
        </w:rPr>
      </w:pPr>
      <w:r w:rsidRPr="00F2237F">
        <w:rPr>
          <w:rFonts w:ascii="Times New Roman" w:hAnsi="Times New Roman" w:cs="Times New Roman"/>
          <w:sz w:val="20"/>
          <w:szCs w:val="20"/>
          <w:lang w:eastAsia="zh-CN"/>
        </w:rPr>
        <w:t>3. Настоящее постановление вступает в силу с момента опубликования.</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lang w:eastAsia="zh-CN"/>
        </w:rPr>
        <w:t xml:space="preserve">4. </w:t>
      </w:r>
      <w:r w:rsidRPr="00F2237F">
        <w:rPr>
          <w:rFonts w:ascii="Times New Roman" w:hAnsi="Times New Roman" w:cs="Times New Roman"/>
          <w:sz w:val="20"/>
          <w:szCs w:val="20"/>
        </w:rPr>
        <w:t xml:space="preserve">Опубликовать настоящее постановление в </w:t>
      </w:r>
      <w:r w:rsidRPr="00F2237F">
        <w:rPr>
          <w:rFonts w:ascii="Times New Roman" w:eastAsia="Calibri" w:hAnsi="Times New Roman" w:cs="Times New Roman"/>
          <w:sz w:val="20"/>
          <w:szCs w:val="20"/>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Pr="00F2237F">
        <w:rPr>
          <w:rFonts w:ascii="Times New Roman" w:hAnsi="Times New Roman" w:cs="Times New Roman"/>
          <w:sz w:val="20"/>
          <w:szCs w:val="20"/>
        </w:rPr>
        <w:t>и разместить на официальном сайте Администрации Поддорского муниципального округа в информационно - телекоммуникационной сети «Интернет».</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b/>
          <w:bCs/>
          <w:sz w:val="20"/>
          <w:szCs w:val="20"/>
        </w:rPr>
        <w:t>Глава</w:t>
      </w:r>
      <w:r w:rsidR="00AF02B2"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муниципального округа                    </w:t>
      </w:r>
      <w:r w:rsidR="00AF02B2"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                                    Е.В. Панина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Российская Федерация</w:t>
      </w: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Новгородская область</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АДМИНИСТРАЦИЯ ПОДДОРСКОГО МУНИЦИПАЛЬНОГО ОКРУГА</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П О С Т А Н О В Л Е Н И Е</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от 08.06.2026 № 298</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с.Поддорье</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Об утверждении Административного регламента по предоставлению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r w:rsidRPr="00F2237F">
        <w:rPr>
          <w:rFonts w:ascii="Times New Roman" w:hAnsi="Times New Roman" w:cs="Times New Roman"/>
          <w:bCs/>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w:t>
      </w:r>
      <w:r w:rsidRPr="00F2237F">
        <w:rPr>
          <w:rFonts w:ascii="Times New Roman" w:hAnsi="Times New Roman" w:cs="Times New Roman"/>
          <w:sz w:val="20"/>
          <w:szCs w:val="20"/>
        </w:rPr>
        <w:t xml:space="preserve">постановлением Администрации Поддорского муниципального района от 09.12.2025 № 583 «Об утверждении Порядка разработки и утверждения административных регламентов предоставления муниципальных услуг, проведения независимой экспертизы и экспертизы проектов административных регламентов предоставления муниципальных услуг», Администрация Поддорского муниципального округа </w:t>
      </w:r>
      <w:r w:rsidRPr="00F2237F">
        <w:rPr>
          <w:rFonts w:ascii="Times New Roman" w:hAnsi="Times New Roman" w:cs="Times New Roman"/>
          <w:b/>
          <w:sz w:val="20"/>
          <w:szCs w:val="20"/>
        </w:rPr>
        <w:t>ПОСТАНОВЛЯЕТ:</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eastAsia="Arial" w:hAnsi="Times New Roman" w:cs="Times New Roman"/>
          <w:sz w:val="20"/>
          <w:szCs w:val="20"/>
        </w:rPr>
        <w:t xml:space="preserve">1. </w:t>
      </w:r>
      <w:r w:rsidRPr="00F2237F">
        <w:rPr>
          <w:rFonts w:ascii="Times New Roman" w:hAnsi="Times New Roman" w:cs="Times New Roman"/>
          <w:sz w:val="20"/>
          <w:szCs w:val="20"/>
        </w:rPr>
        <w:t>Утвердить прилагаемый Административный регламент по предоставлению муниципальной услуги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r w:rsidRPr="00F2237F">
        <w:rPr>
          <w:rFonts w:ascii="Times New Roman" w:hAnsi="Times New Roman" w:cs="Times New Roman"/>
          <w:bCs/>
          <w:color w:val="000000"/>
          <w:sz w:val="20"/>
          <w:szCs w:val="20"/>
        </w:rPr>
        <w:t>»</w:t>
      </w:r>
      <w:r w:rsidRPr="00F2237F">
        <w:rPr>
          <w:rFonts w:ascii="Times New Roman" w:hAnsi="Times New Roman" w:cs="Times New Roman"/>
          <w:sz w:val="20"/>
          <w:szCs w:val="20"/>
        </w:rPr>
        <w:t>.</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eastAsia="Arial" w:hAnsi="Times New Roman" w:cs="Times New Roman"/>
          <w:sz w:val="20"/>
          <w:szCs w:val="20"/>
        </w:rPr>
        <w:t>2. Считать утратившими силу постановление Администрации муниципального района от 28.04.2023 № 200 «</w:t>
      </w:r>
      <w:r w:rsidRPr="00F2237F">
        <w:rPr>
          <w:rFonts w:ascii="Times New Roman" w:hAnsi="Times New Roman" w:cs="Times New Roman"/>
          <w:sz w:val="20"/>
          <w:szCs w:val="20"/>
        </w:rPr>
        <w:t>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r w:rsidRPr="00F2237F">
        <w:rPr>
          <w:rFonts w:ascii="Times New Roman" w:eastAsia="Arial" w:hAnsi="Times New Roman" w:cs="Times New Roman"/>
          <w:sz w:val="20"/>
          <w:szCs w:val="20"/>
        </w:rPr>
        <w:t>».</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eastAsia="Calibri" w:hAnsi="Times New Roman" w:cs="Times New Roman"/>
          <w:color w:val="000000"/>
          <w:sz w:val="20"/>
          <w:szCs w:val="20"/>
          <w:shd w:val="clear" w:color="auto" w:fill="FFFFFF"/>
        </w:rPr>
        <w:t xml:space="preserve">3. </w:t>
      </w:r>
      <w:r w:rsidRPr="00F2237F">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b/>
          <w:bCs/>
          <w:sz w:val="20"/>
          <w:szCs w:val="20"/>
        </w:rPr>
        <w:t>Глава</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муниципального округа                            </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                            Е.В.Панина</w:t>
      </w: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lastRenderedPageBreak/>
        <w:t>Российская Федерация</w:t>
      </w: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Новгородская область</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АДМИНИСТРАЦИЯ ПОДДОРСКОГО МУНИЦИПАЛЬНОГО ОКРУГА</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П О С Т А Н О В Л Е Н И Е</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от 08.06.2026 № 298</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с. Поддорье</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Об утверждении административного регламента предоставления муниципальной услуги «Выдача градостроительного плана земельного участка»</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r w:rsidRPr="00F2237F">
        <w:rPr>
          <w:rFonts w:ascii="Times New Roman" w:hAnsi="Times New Roman" w:cs="Times New Roman"/>
          <w:bCs/>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w:t>
      </w:r>
      <w:r w:rsidRPr="00F2237F">
        <w:rPr>
          <w:rFonts w:ascii="Times New Roman" w:hAnsi="Times New Roman" w:cs="Times New Roman"/>
          <w:sz w:val="20"/>
          <w:szCs w:val="20"/>
        </w:rPr>
        <w:t xml:space="preserve">постановлением Администрации Поддорского муниципального района от 09.12.2025 № 583 «Об утверждении Порядка разработки и утверждения административных регламентов предоставления муниципальных услуг, проведения независимой экспертизы и экспертизы проектов административных регламентов предоставления муниципальных услуг», Администрация Поддорского муниципального округа </w:t>
      </w:r>
      <w:r w:rsidRPr="00F2237F">
        <w:rPr>
          <w:rFonts w:ascii="Times New Roman" w:hAnsi="Times New Roman" w:cs="Times New Roman"/>
          <w:b/>
          <w:sz w:val="20"/>
          <w:szCs w:val="20"/>
        </w:rPr>
        <w:t>ПОСТАНОВЛЯЕТ:</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eastAsia="Arial" w:hAnsi="Times New Roman" w:cs="Times New Roman"/>
          <w:sz w:val="20"/>
          <w:szCs w:val="20"/>
        </w:rPr>
        <w:t xml:space="preserve">1. Утвердить прилагаемый административный регламент по </w:t>
      </w:r>
      <w:r w:rsidRPr="00F2237F">
        <w:rPr>
          <w:rFonts w:ascii="Times New Roman" w:eastAsia="Arial" w:hAnsi="Times New Roman" w:cs="Times New Roman"/>
          <w:color w:val="000000"/>
          <w:spacing w:val="1"/>
          <w:sz w:val="20"/>
          <w:szCs w:val="20"/>
        </w:rPr>
        <w:t>предоставлению муниципальной услуги</w:t>
      </w:r>
      <w:r w:rsidRPr="00F2237F">
        <w:rPr>
          <w:rFonts w:ascii="Times New Roman" w:hAnsi="Times New Roman" w:cs="Times New Roman"/>
          <w:sz w:val="20"/>
          <w:szCs w:val="20"/>
        </w:rPr>
        <w:t xml:space="preserve"> «Выдача градостроительного плана земельного участка».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eastAsia="Arial" w:hAnsi="Times New Roman" w:cs="Times New Roman"/>
          <w:sz w:val="20"/>
          <w:szCs w:val="20"/>
        </w:rPr>
        <w:t>2. Считать утратившими силу постановления Администрации муниципального района:</w:t>
      </w:r>
    </w:p>
    <w:p w:rsidR="00CC3371" w:rsidRPr="00F2237F" w:rsidRDefault="00CC3371" w:rsidP="00F2237F">
      <w:pPr>
        <w:spacing w:after="0" w:line="240" w:lineRule="auto"/>
        <w:ind w:left="-1276" w:firstLine="283"/>
        <w:jc w:val="both"/>
        <w:rPr>
          <w:rFonts w:ascii="Times New Roman" w:eastAsia="Arial" w:hAnsi="Times New Roman" w:cs="Times New Roman"/>
          <w:sz w:val="20"/>
          <w:szCs w:val="20"/>
        </w:rPr>
      </w:pPr>
      <w:r w:rsidRPr="00F2237F">
        <w:rPr>
          <w:rFonts w:ascii="Times New Roman" w:eastAsia="Arial" w:hAnsi="Times New Roman" w:cs="Times New Roman"/>
          <w:sz w:val="20"/>
          <w:szCs w:val="20"/>
        </w:rPr>
        <w:t>от 02.08.2017 № 321 «Об утверждении административного регламента по предоставлению муниципальной услуги «</w:t>
      </w:r>
      <w:r w:rsidRPr="00F2237F">
        <w:rPr>
          <w:rFonts w:ascii="Times New Roman" w:hAnsi="Times New Roman" w:cs="Times New Roman"/>
          <w:sz w:val="20"/>
          <w:szCs w:val="20"/>
        </w:rPr>
        <w:t>Выдача градостроительных планов земельных участков</w:t>
      </w:r>
      <w:r w:rsidRPr="00F2237F">
        <w:rPr>
          <w:rFonts w:ascii="Times New Roman" w:eastAsia="Arial" w:hAnsi="Times New Roman" w:cs="Times New Roman"/>
          <w:sz w:val="20"/>
          <w:szCs w:val="20"/>
        </w:rPr>
        <w:t>»;</w:t>
      </w:r>
    </w:p>
    <w:p w:rsidR="00CC3371" w:rsidRPr="00F2237F" w:rsidRDefault="00CC3371" w:rsidP="00F2237F">
      <w:pPr>
        <w:spacing w:after="0" w:line="240" w:lineRule="auto"/>
        <w:ind w:left="-1276" w:firstLine="283"/>
        <w:jc w:val="both"/>
        <w:rPr>
          <w:rFonts w:ascii="Times New Roman" w:eastAsia="Arial" w:hAnsi="Times New Roman" w:cs="Times New Roman"/>
          <w:sz w:val="20"/>
          <w:szCs w:val="20"/>
        </w:rPr>
      </w:pPr>
      <w:r w:rsidRPr="00F2237F">
        <w:rPr>
          <w:rFonts w:ascii="Times New Roman" w:eastAsia="Arial" w:hAnsi="Times New Roman" w:cs="Times New Roman"/>
          <w:sz w:val="20"/>
          <w:szCs w:val="20"/>
        </w:rPr>
        <w:t>от 05.10.2018 № 509 «О внесении изменений в административный регламент по предоставлению муниципальной услуги «</w:t>
      </w:r>
      <w:r w:rsidRPr="00F2237F">
        <w:rPr>
          <w:rFonts w:ascii="Times New Roman" w:hAnsi="Times New Roman" w:cs="Times New Roman"/>
          <w:sz w:val="20"/>
          <w:szCs w:val="20"/>
        </w:rPr>
        <w:t>Выдача градостроительных планов земельных участков</w:t>
      </w:r>
      <w:r w:rsidRPr="00F2237F">
        <w:rPr>
          <w:rFonts w:ascii="Times New Roman" w:eastAsia="Arial" w:hAnsi="Times New Roman" w:cs="Times New Roman"/>
          <w:sz w:val="20"/>
          <w:szCs w:val="20"/>
        </w:rPr>
        <w:t>»;</w:t>
      </w:r>
    </w:p>
    <w:p w:rsidR="00CC3371" w:rsidRPr="00F2237F" w:rsidRDefault="00CC3371" w:rsidP="00F2237F">
      <w:pPr>
        <w:spacing w:after="0" w:line="240" w:lineRule="auto"/>
        <w:ind w:left="-1276" w:firstLine="283"/>
        <w:jc w:val="both"/>
        <w:rPr>
          <w:rFonts w:ascii="Times New Roman" w:eastAsia="Arial" w:hAnsi="Times New Roman" w:cs="Times New Roman"/>
          <w:sz w:val="20"/>
          <w:szCs w:val="20"/>
        </w:rPr>
      </w:pPr>
      <w:r w:rsidRPr="00F2237F">
        <w:rPr>
          <w:rFonts w:ascii="Times New Roman" w:eastAsia="Arial" w:hAnsi="Times New Roman" w:cs="Times New Roman"/>
          <w:sz w:val="20"/>
          <w:szCs w:val="20"/>
        </w:rPr>
        <w:t>от 01.11.2018 № 559 «О внесении изменений в административный регламент по предоставлению муниципальной услуги «</w:t>
      </w:r>
      <w:r w:rsidRPr="00F2237F">
        <w:rPr>
          <w:rFonts w:ascii="Times New Roman" w:hAnsi="Times New Roman" w:cs="Times New Roman"/>
          <w:sz w:val="20"/>
          <w:szCs w:val="20"/>
        </w:rPr>
        <w:t>Выдача градостроительных планов земельных участков</w:t>
      </w:r>
      <w:r w:rsidRPr="00F2237F">
        <w:rPr>
          <w:rFonts w:ascii="Times New Roman" w:eastAsia="Arial" w:hAnsi="Times New Roman" w:cs="Times New Roman"/>
          <w:sz w:val="20"/>
          <w:szCs w:val="20"/>
        </w:rPr>
        <w:t>»;</w:t>
      </w:r>
    </w:p>
    <w:p w:rsidR="00CC3371" w:rsidRPr="00F2237F" w:rsidRDefault="00CC3371" w:rsidP="00F2237F">
      <w:pPr>
        <w:spacing w:after="0" w:line="240" w:lineRule="auto"/>
        <w:ind w:left="-1276" w:firstLine="283"/>
        <w:jc w:val="both"/>
        <w:rPr>
          <w:rFonts w:ascii="Times New Roman" w:eastAsia="Arial" w:hAnsi="Times New Roman" w:cs="Times New Roman"/>
          <w:sz w:val="20"/>
          <w:szCs w:val="20"/>
        </w:rPr>
      </w:pPr>
      <w:r w:rsidRPr="00F2237F">
        <w:rPr>
          <w:rFonts w:ascii="Times New Roman" w:eastAsia="Arial" w:hAnsi="Times New Roman" w:cs="Times New Roman"/>
          <w:sz w:val="20"/>
          <w:szCs w:val="20"/>
        </w:rPr>
        <w:t>от 19.02.2019 № 89 «О внесении изменений в административный регламент по предоставлению муниципальной услуги «</w:t>
      </w:r>
      <w:r w:rsidRPr="00F2237F">
        <w:rPr>
          <w:rFonts w:ascii="Times New Roman" w:hAnsi="Times New Roman" w:cs="Times New Roman"/>
          <w:sz w:val="20"/>
          <w:szCs w:val="20"/>
        </w:rPr>
        <w:t>Выдача градостроительных планов земельных участков</w:t>
      </w:r>
      <w:r w:rsidRPr="00F2237F">
        <w:rPr>
          <w:rFonts w:ascii="Times New Roman" w:eastAsia="Arial" w:hAnsi="Times New Roman" w:cs="Times New Roman"/>
          <w:sz w:val="20"/>
          <w:szCs w:val="20"/>
        </w:rPr>
        <w:t>»;</w:t>
      </w:r>
    </w:p>
    <w:p w:rsidR="00CC3371" w:rsidRPr="00F2237F" w:rsidRDefault="00CC3371" w:rsidP="00F2237F">
      <w:pPr>
        <w:spacing w:after="0" w:line="240" w:lineRule="auto"/>
        <w:ind w:left="-1276" w:firstLine="283"/>
        <w:jc w:val="both"/>
        <w:rPr>
          <w:rFonts w:ascii="Times New Roman" w:eastAsia="Arial" w:hAnsi="Times New Roman" w:cs="Times New Roman"/>
          <w:sz w:val="20"/>
          <w:szCs w:val="20"/>
        </w:rPr>
      </w:pPr>
      <w:r w:rsidRPr="00F2237F">
        <w:rPr>
          <w:rFonts w:ascii="Times New Roman" w:eastAsia="Arial" w:hAnsi="Times New Roman" w:cs="Times New Roman"/>
          <w:sz w:val="20"/>
          <w:szCs w:val="20"/>
        </w:rPr>
        <w:t>от 26.03.2020 № 151 «О внесении изменений в административный регламент по предоставлению муниципальной услуги «</w:t>
      </w:r>
      <w:r w:rsidRPr="00F2237F">
        <w:rPr>
          <w:rFonts w:ascii="Times New Roman" w:hAnsi="Times New Roman" w:cs="Times New Roman"/>
          <w:sz w:val="20"/>
          <w:szCs w:val="20"/>
        </w:rPr>
        <w:t>Выдача градостроительных планов земельных участков</w:t>
      </w:r>
      <w:r w:rsidRPr="00F2237F">
        <w:rPr>
          <w:rFonts w:ascii="Times New Roman" w:eastAsia="Arial" w:hAnsi="Times New Roman" w:cs="Times New Roman"/>
          <w:sz w:val="20"/>
          <w:szCs w:val="20"/>
        </w:rPr>
        <w:t>»;</w:t>
      </w:r>
    </w:p>
    <w:p w:rsidR="00CC3371" w:rsidRPr="00F2237F" w:rsidRDefault="00CC3371" w:rsidP="00F2237F">
      <w:pPr>
        <w:spacing w:after="0" w:line="240" w:lineRule="auto"/>
        <w:ind w:left="-1276" w:firstLine="283"/>
        <w:jc w:val="both"/>
        <w:rPr>
          <w:rFonts w:ascii="Times New Roman" w:eastAsia="Arial" w:hAnsi="Times New Roman" w:cs="Times New Roman"/>
          <w:sz w:val="20"/>
          <w:szCs w:val="20"/>
        </w:rPr>
      </w:pPr>
      <w:r w:rsidRPr="00F2237F">
        <w:rPr>
          <w:rFonts w:ascii="Times New Roman" w:eastAsia="Arial" w:hAnsi="Times New Roman" w:cs="Times New Roman"/>
          <w:sz w:val="20"/>
          <w:szCs w:val="20"/>
        </w:rPr>
        <w:t>от 20.02.2023 № 97 «О внесении изменений в административный регламент по предоставлению муниципальной услуги «</w:t>
      </w:r>
      <w:r w:rsidRPr="00F2237F">
        <w:rPr>
          <w:rFonts w:ascii="Times New Roman" w:hAnsi="Times New Roman" w:cs="Times New Roman"/>
          <w:sz w:val="20"/>
          <w:szCs w:val="20"/>
        </w:rPr>
        <w:t>Выдача градостроительных планов земельных участков</w:t>
      </w:r>
      <w:r w:rsidRPr="00F2237F">
        <w:rPr>
          <w:rFonts w:ascii="Times New Roman" w:eastAsia="Arial" w:hAnsi="Times New Roman" w:cs="Times New Roman"/>
          <w:sz w:val="20"/>
          <w:szCs w:val="20"/>
        </w:rPr>
        <w:t>».</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eastAsia="Calibri" w:hAnsi="Times New Roman" w:cs="Times New Roman"/>
          <w:color w:val="000000"/>
          <w:sz w:val="20"/>
          <w:szCs w:val="20"/>
          <w:shd w:val="clear" w:color="auto" w:fill="FFFFFF"/>
        </w:rPr>
        <w:t xml:space="preserve">3. </w:t>
      </w:r>
      <w:r w:rsidRPr="00F2237F">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b/>
          <w:bCs/>
          <w:sz w:val="20"/>
          <w:szCs w:val="20"/>
        </w:rPr>
        <w:t>Глава</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муниципального округа    </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                                                    Е.В.Панина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Российская Федерация</w:t>
      </w: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Новгородская область</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АДМИНИСТРАЦИЯ ПОДДОРСКОГО МУНИЦИПАЛЬНОГО ОКРУГА</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П О С Т А Н О В Л Е Н И Е</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от 09.06.2026 № 301</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с.Поддорье</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О внесении изменений в Положение о реализации практики инициативного бюджетирования «Народный бюджет» в Поддорском муниципальном округе</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r w:rsidRPr="00F2237F">
        <w:rPr>
          <w:rFonts w:ascii="Times New Roman" w:hAnsi="Times New Roman" w:cs="Times New Roman"/>
          <w:sz w:val="20"/>
          <w:szCs w:val="20"/>
        </w:rPr>
        <w:t xml:space="preserve">Администрация Поддорского муниципального округа </w:t>
      </w:r>
      <w:r w:rsidRPr="00F2237F">
        <w:rPr>
          <w:rFonts w:ascii="Times New Roman" w:hAnsi="Times New Roman" w:cs="Times New Roman"/>
          <w:b/>
          <w:sz w:val="20"/>
          <w:szCs w:val="20"/>
        </w:rPr>
        <w:t>ПОСТАНОВЛЯЕТ:</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1. Внести в Положение о реализации практики инициативного бюджетирования «Народный бюджет» в Поддорском муниципальном округе, утвержденное постановлением Администрации Поддорского муниципального округа от 26.05.2026 №250 изменение:</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1.1. В пункте 8.4 слово «минимальная» заменить на «максимальная».</w:t>
      </w:r>
    </w:p>
    <w:p w:rsidR="00CC3371" w:rsidRPr="00F2237F" w:rsidRDefault="00CC3371" w:rsidP="00F2237F">
      <w:pPr>
        <w:spacing w:after="0" w:line="240" w:lineRule="auto"/>
        <w:ind w:left="-1276" w:firstLine="283"/>
        <w:jc w:val="both"/>
        <w:rPr>
          <w:rFonts w:ascii="Times New Roman" w:hAnsi="Times New Roman" w:cs="Times New Roman"/>
          <w:color w:val="000000"/>
          <w:sz w:val="20"/>
          <w:szCs w:val="20"/>
        </w:rPr>
      </w:pPr>
      <w:r w:rsidRPr="00F2237F">
        <w:rPr>
          <w:rFonts w:ascii="Times New Roman" w:hAnsi="Times New Roman" w:cs="Times New Roman"/>
          <w:color w:val="000000"/>
          <w:sz w:val="20"/>
          <w:szCs w:val="20"/>
        </w:rPr>
        <w:t>2. Контроль за выполнением настоящего постановления возложить на первого заместителя Главы администрации муниципального округа Петрова С.Н.</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3. Опубликовать постановление в газете «Вестник Поддорского муниципального округа» и разместить на официальном сайте Администрации муниципального округа в информационно-телекоммуникационной сети «Интернет» (</w:t>
      </w:r>
      <w:r w:rsidR="00F2237F" w:rsidRPr="00F2237F">
        <w:rPr>
          <w:rFonts w:ascii="Times New Roman" w:hAnsi="Times New Roman" w:cs="Times New Roman"/>
          <w:sz w:val="20"/>
          <w:szCs w:val="20"/>
        </w:rPr>
        <w:t>https://admpoddore.gosuslugi.ru/)</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b/>
          <w:bCs/>
          <w:sz w:val="20"/>
          <w:szCs w:val="20"/>
        </w:rPr>
        <w:t>Глава</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муниципального округа        </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                                                Е.В.Панина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Российская Федерация</w:t>
      </w: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Новгородская область</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АДМИНИСТРАЦИЯ ПОДДОРСКОГО МУНИЦИПАЛЬНОГО ОКРУГА</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П О С Т А Н О В Л Е Н И Е</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от 10.06.2026 № 302</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с.Поддорье</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предоставляемых по договорам социального найма муниципального жилищного фонда</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r w:rsidRPr="00F2237F">
        <w:rPr>
          <w:rFonts w:ascii="Times New Roman" w:hAnsi="Times New Roman" w:cs="Times New Roman"/>
          <w:sz w:val="20"/>
          <w:szCs w:val="20"/>
        </w:rPr>
        <w:lastRenderedPageBreak/>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09.12.2025 № 583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 Администрация Поддорского муниципального округа </w:t>
      </w:r>
      <w:r w:rsidRPr="00F2237F">
        <w:rPr>
          <w:rFonts w:ascii="Times New Roman" w:hAnsi="Times New Roman" w:cs="Times New Roman"/>
          <w:b/>
          <w:sz w:val="20"/>
          <w:szCs w:val="20"/>
        </w:rPr>
        <w:t>ПОСТАНОВЛЯЕТ:</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r w:rsidRPr="00F2237F">
        <w:rPr>
          <w:rFonts w:ascii="Times New Roman" w:hAnsi="Times New Roman" w:cs="Times New Roman"/>
          <w:sz w:val="20"/>
          <w:szCs w:val="20"/>
        </w:rPr>
        <w:t>1. Утвердить прилагаемый административный регламент предоставления муниципальной услуги</w:t>
      </w:r>
      <w:r w:rsidRPr="00F2237F">
        <w:rPr>
          <w:rFonts w:ascii="Times New Roman" w:hAnsi="Times New Roman" w:cs="Times New Roman"/>
          <w:b/>
          <w:sz w:val="20"/>
          <w:szCs w:val="20"/>
        </w:rPr>
        <w:t xml:space="preserve"> «</w:t>
      </w:r>
      <w:r w:rsidRPr="00F2237F">
        <w:rPr>
          <w:rFonts w:ascii="Times New Roman" w:hAnsi="Times New Roman" w:cs="Times New Roman"/>
          <w:sz w:val="20"/>
          <w:szCs w:val="20"/>
        </w:rPr>
        <w:t>Принятие на учет граждан в качестве нуждающихся в жилых помещениях, предоставляемых по договорам социального найма муниципального жилищного фонда.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2. Признать утратившими силу постановление Администрации муниципального района: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от 12.11.2019 № 499 «Об утверждении Административного регламента по предоставлению муниципальной услуги «Принятие на учет граждан в качестве нуждающихся в жилых помещениях, предоставляемых по договорам социального найма муниципального жилищного фонда»;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от 10.06.2022 № 270 «О внесении изменения в административный регламент по предоставлению муниципальной услуги «Принятие на учет граждан в качестве нуждающихся в жилых помещениях, предоставляемых по договорам социального найма».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3.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нформационно-телекоммуникационной сети Интернет.</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p>
    <w:p w:rsidR="00CC3371" w:rsidRPr="00F2237F" w:rsidRDefault="00CC3371" w:rsidP="00F2237F">
      <w:pPr>
        <w:spacing w:after="0" w:line="240" w:lineRule="auto"/>
        <w:ind w:left="-1276" w:firstLine="283"/>
        <w:jc w:val="both"/>
        <w:rPr>
          <w:rFonts w:ascii="Times New Roman" w:hAnsi="Times New Roman" w:cs="Times New Roman"/>
          <w:b/>
          <w:bCs/>
          <w:sz w:val="20"/>
          <w:szCs w:val="20"/>
        </w:rPr>
      </w:pPr>
      <w:r w:rsidRPr="00F2237F">
        <w:rPr>
          <w:rFonts w:ascii="Times New Roman" w:hAnsi="Times New Roman" w:cs="Times New Roman"/>
          <w:b/>
          <w:bCs/>
          <w:sz w:val="20"/>
          <w:szCs w:val="20"/>
        </w:rPr>
        <w:t>Глава</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муниципального округа             </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                                          Е.В.Панина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Российская Федерация</w:t>
      </w: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Новгородская область</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АДМИНИСТРАЦИЯ ПОДДОРСКОГО МУНИЦИПАЛЬНОГО ОКРУГА</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П О С Т А Н О В Л Е Н И Е</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от 10.06.2026 № 303</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с. Поддорье</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bCs/>
          <w:sz w:val="20"/>
          <w:szCs w:val="20"/>
        </w:rPr>
        <w:t>Об утверждении административного регламента предоставления муниципальной услуги «П</w:t>
      </w:r>
      <w:r w:rsidRPr="00F2237F">
        <w:rPr>
          <w:rFonts w:ascii="Times New Roman" w:hAnsi="Times New Roman" w:cs="Times New Roman"/>
          <w:b/>
          <w:sz w:val="20"/>
          <w:szCs w:val="20"/>
        </w:rPr>
        <w:t>еревод жилого помещения в нежилое помещение или нежилого помещения в жилое помещение»</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r w:rsidRPr="00F2237F">
        <w:rPr>
          <w:rFonts w:ascii="Times New Roman" w:hAnsi="Times New Roman" w:cs="Times New Roman"/>
          <w:sz w:val="20"/>
          <w:szCs w:val="20"/>
        </w:rPr>
        <w:t xml:space="preserve">В соответствии с Федеральным законом от 27 июня 2010 года № 210-ФЗ «Об организации предоставления государственных и муниципальных услуг», постановлением Правительства области от 30.07.2015 № 307 «Об утверждении типового перечня муниципальных услуг, предоставляемых органами местного самоуправления области постановлением Администрации муниципального округа от 09.12.2025 № 583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 Администрация Поддорского муниципального округа </w:t>
      </w:r>
      <w:r w:rsidRPr="00F2237F">
        <w:rPr>
          <w:rFonts w:ascii="Times New Roman" w:hAnsi="Times New Roman" w:cs="Times New Roman"/>
          <w:b/>
          <w:sz w:val="20"/>
          <w:szCs w:val="20"/>
        </w:rPr>
        <w:t>ПОСТАНОВЛЯЕТ:</w:t>
      </w:r>
    </w:p>
    <w:p w:rsidR="00CC3371" w:rsidRPr="00F2237F" w:rsidRDefault="00CC3371" w:rsidP="00F2237F">
      <w:pPr>
        <w:spacing w:after="0" w:line="240" w:lineRule="auto"/>
        <w:ind w:left="-1276" w:firstLine="283"/>
        <w:jc w:val="both"/>
        <w:rPr>
          <w:rFonts w:ascii="Times New Roman" w:hAnsi="Times New Roman" w:cs="Times New Roman"/>
          <w:bCs/>
          <w:sz w:val="20"/>
          <w:szCs w:val="20"/>
        </w:rPr>
      </w:pPr>
      <w:r w:rsidRPr="00F2237F">
        <w:rPr>
          <w:rFonts w:ascii="Times New Roman" w:hAnsi="Times New Roman" w:cs="Times New Roman"/>
          <w:bCs/>
          <w:sz w:val="20"/>
          <w:szCs w:val="20"/>
        </w:rPr>
        <w:t>1. Утвердить прилагаемый административный регламент предоставления муниципальной услуги «Перевод жилого помещения в нежилое помещение или нежилого помещения в жилое помещение».</w:t>
      </w:r>
    </w:p>
    <w:p w:rsidR="00CC3371" w:rsidRPr="00F2237F" w:rsidRDefault="00CC3371" w:rsidP="00F2237F">
      <w:pPr>
        <w:spacing w:after="0" w:line="240" w:lineRule="auto"/>
        <w:ind w:left="-1276" w:firstLine="283"/>
        <w:jc w:val="both"/>
        <w:rPr>
          <w:rFonts w:ascii="Times New Roman" w:hAnsi="Times New Roman" w:cs="Times New Roman"/>
          <w:bCs/>
          <w:sz w:val="20"/>
          <w:szCs w:val="20"/>
        </w:rPr>
      </w:pPr>
      <w:r w:rsidRPr="00F2237F">
        <w:rPr>
          <w:rFonts w:ascii="Times New Roman" w:hAnsi="Times New Roman" w:cs="Times New Roman"/>
          <w:bCs/>
          <w:sz w:val="20"/>
          <w:szCs w:val="20"/>
        </w:rPr>
        <w:t>2. Признать утратившим силу постановление Администрации муниципального района: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bCs/>
          <w:sz w:val="20"/>
          <w:szCs w:val="20"/>
        </w:rPr>
        <w:t>от 12.11.2019 № 496</w:t>
      </w:r>
      <w:r w:rsidRPr="00F2237F">
        <w:rPr>
          <w:rFonts w:ascii="Times New Roman" w:hAnsi="Times New Roman" w:cs="Times New Roman"/>
          <w:b/>
          <w:bCs/>
          <w:sz w:val="20"/>
          <w:szCs w:val="20"/>
        </w:rPr>
        <w:t xml:space="preserve"> </w:t>
      </w:r>
      <w:r w:rsidRPr="00F2237F">
        <w:rPr>
          <w:rFonts w:ascii="Times New Roman" w:hAnsi="Times New Roman" w:cs="Times New Roman"/>
          <w:bCs/>
          <w:sz w:val="20"/>
          <w:szCs w:val="20"/>
        </w:rPr>
        <w:t>Об утверждении административного регламента предоставления муниципальной услуги «П</w:t>
      </w:r>
      <w:r w:rsidRPr="00F2237F">
        <w:rPr>
          <w:rFonts w:ascii="Times New Roman" w:hAnsi="Times New Roman" w:cs="Times New Roman"/>
          <w:sz w:val="20"/>
          <w:szCs w:val="20"/>
        </w:rPr>
        <w:t>еревод жилого помещения в нежилое помещение или нежилого помещения в жилое помещение»;</w:t>
      </w:r>
    </w:p>
    <w:p w:rsidR="00CC3371" w:rsidRPr="00F2237F" w:rsidRDefault="00CC3371" w:rsidP="00F2237F">
      <w:pPr>
        <w:spacing w:after="0" w:line="240" w:lineRule="auto"/>
        <w:ind w:left="-1276" w:firstLine="283"/>
        <w:jc w:val="both"/>
        <w:rPr>
          <w:rFonts w:ascii="Times New Roman" w:hAnsi="Times New Roman" w:cs="Times New Roman"/>
          <w:bCs/>
          <w:sz w:val="20"/>
          <w:szCs w:val="20"/>
        </w:rPr>
      </w:pPr>
      <w:r w:rsidRPr="00F2237F">
        <w:rPr>
          <w:rFonts w:ascii="Times New Roman" w:hAnsi="Times New Roman" w:cs="Times New Roman"/>
          <w:bCs/>
          <w:sz w:val="20"/>
          <w:szCs w:val="20"/>
        </w:rPr>
        <w:t xml:space="preserve">от 10.06.2022 № 264 </w:t>
      </w:r>
      <w:r w:rsidRPr="00F2237F">
        <w:rPr>
          <w:rFonts w:ascii="Times New Roman" w:hAnsi="Times New Roman" w:cs="Times New Roman"/>
          <w:sz w:val="20"/>
          <w:szCs w:val="20"/>
        </w:rPr>
        <w:t xml:space="preserve">«О внесении изменения в административный регламент по предоставлению муниципальной услуги </w:t>
      </w:r>
      <w:r w:rsidRPr="00F2237F">
        <w:rPr>
          <w:rFonts w:ascii="Times New Roman" w:hAnsi="Times New Roman" w:cs="Times New Roman"/>
          <w:bCs/>
          <w:sz w:val="20"/>
          <w:szCs w:val="20"/>
        </w:rPr>
        <w:t>«П</w:t>
      </w:r>
      <w:r w:rsidRPr="00F2237F">
        <w:rPr>
          <w:rFonts w:ascii="Times New Roman" w:hAnsi="Times New Roman" w:cs="Times New Roman"/>
          <w:sz w:val="20"/>
          <w:szCs w:val="20"/>
        </w:rPr>
        <w:t>еревод жилого помещения в нежилое помещение или нежилого помещения в жилое помещение».</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3.</w:t>
      </w:r>
      <w:r w:rsidRPr="00F2237F">
        <w:rPr>
          <w:rFonts w:ascii="Times New Roman" w:hAnsi="Times New Roman" w:cs="Times New Roman"/>
          <w:spacing w:val="-3"/>
          <w:sz w:val="20"/>
          <w:szCs w:val="20"/>
        </w:rPr>
        <w:t xml:space="preserve"> </w:t>
      </w:r>
      <w:r w:rsidRPr="00F2237F">
        <w:rPr>
          <w:rFonts w:ascii="Times New Roman" w:hAnsi="Times New Roman" w:cs="Times New Roman"/>
          <w:sz w:val="20"/>
          <w:szCs w:val="20"/>
        </w:rPr>
        <w:t>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нформационно-телекоммуникационной сети Интернет.</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p>
    <w:p w:rsidR="00CC3371" w:rsidRPr="00F2237F" w:rsidRDefault="00CC3371" w:rsidP="00F2237F">
      <w:pPr>
        <w:spacing w:after="0" w:line="240" w:lineRule="auto"/>
        <w:ind w:left="-1276" w:firstLine="283"/>
        <w:jc w:val="both"/>
        <w:rPr>
          <w:rFonts w:ascii="Times New Roman" w:hAnsi="Times New Roman" w:cs="Times New Roman"/>
          <w:b/>
          <w:bCs/>
          <w:sz w:val="20"/>
          <w:szCs w:val="20"/>
        </w:rPr>
      </w:pPr>
      <w:r w:rsidRPr="00F2237F">
        <w:rPr>
          <w:rFonts w:ascii="Times New Roman" w:hAnsi="Times New Roman" w:cs="Times New Roman"/>
          <w:b/>
          <w:bCs/>
          <w:sz w:val="20"/>
          <w:szCs w:val="20"/>
        </w:rPr>
        <w:t>Глава</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муниципального округа      </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                                                 Е.В.Панина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Российская Федерация</w:t>
      </w: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Новгородская область</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АДМИНИСТРАЦИЯ ПОДДОРСКОГО МУНИЦИПАЛЬНОГО ОКРУГА</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П О С Т А Н О В Л Е Н И Е</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от 10.06.2026 № 304</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с. Поддорье</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Об утверждении административного регламента предоставления муниципальной услуги «Предоставление жилых помещений муниципального специализированного жилищного фонда»</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r w:rsidRPr="00F2237F">
        <w:rPr>
          <w:rFonts w:ascii="Times New Roman" w:hAnsi="Times New Roman" w:cs="Times New Roman"/>
          <w:sz w:val="20"/>
          <w:szCs w:val="20"/>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округа от 09.12.2025 № 583 «Об утверждении порядков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предоставления муниципальных услуг», Администрация Поддорского муниципального округа </w:t>
      </w:r>
      <w:r w:rsidRPr="00F2237F">
        <w:rPr>
          <w:rFonts w:ascii="Times New Roman" w:hAnsi="Times New Roman" w:cs="Times New Roman"/>
          <w:b/>
          <w:sz w:val="20"/>
          <w:szCs w:val="20"/>
        </w:rPr>
        <w:t>ПОСТАНОВЛЯЕТ:</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1. Утвердить прилагаемый административный регламент предоставления муниципальной услуги «Предоставление жилых помещений муниципального специализированного жилищного фонда.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lastRenderedPageBreak/>
        <w:t>2. Признать утратившими силу постановления Администрации муниципального района: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от 03.04.2017 № 153 «Об утверждении Административного регламента предоставления муниципальной услуги «Предоставление жилых помещений муниципального специализированного жилищного фонда»;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от 24.09.2018 № 449 «О внесении изменения в административный регламент по предоставлению муниципальной услуги «Предоставление жилых помещений муниципального специализированного жилищного фонда»;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от 03.06.2019 № 224«О внесении изменения в административный регламент по предоставлению муниципальной услуги «Предоставление жилых помещений муниципального специализированного жилищного фонда»;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от 10.03.2022 № 94 «О внесении изменения в административный регламент по предоставлению муниципальной услуги «Предоставление жилых помещений муниципального специализированного жилищного фонда».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3. Опубликовать настоящее постановление в периодическом печатном издании «Вестник Поддорского муниципального округа» и разместить на официальном сайте Администрации Поддорского муниципального округа в нформационно-телекоммуникационной сети Интернет.</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p>
    <w:p w:rsidR="00CC3371" w:rsidRPr="00F2237F" w:rsidRDefault="00CC3371" w:rsidP="00F2237F">
      <w:pPr>
        <w:spacing w:after="0" w:line="240" w:lineRule="auto"/>
        <w:ind w:left="-1276" w:firstLine="283"/>
        <w:jc w:val="both"/>
        <w:rPr>
          <w:rFonts w:ascii="Times New Roman" w:hAnsi="Times New Roman" w:cs="Times New Roman"/>
          <w:b/>
          <w:bCs/>
          <w:sz w:val="20"/>
          <w:szCs w:val="20"/>
        </w:rPr>
      </w:pPr>
      <w:r w:rsidRPr="00F2237F">
        <w:rPr>
          <w:rFonts w:ascii="Times New Roman" w:hAnsi="Times New Roman" w:cs="Times New Roman"/>
          <w:b/>
          <w:bCs/>
          <w:sz w:val="20"/>
          <w:szCs w:val="20"/>
        </w:rPr>
        <w:t>Глава</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муниципального округа             </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                                          Е.В.Панина</w:t>
      </w:r>
    </w:p>
    <w:p w:rsidR="00CC3371" w:rsidRPr="00F2237F" w:rsidRDefault="00CC3371" w:rsidP="00F2237F">
      <w:pPr>
        <w:spacing w:after="0" w:line="240" w:lineRule="auto"/>
        <w:ind w:left="-1276" w:firstLine="283"/>
        <w:jc w:val="both"/>
        <w:rPr>
          <w:rFonts w:ascii="Times New Roman" w:hAnsi="Times New Roman" w:cs="Times New Roman"/>
          <w:sz w:val="20"/>
          <w:szCs w:val="20"/>
        </w:rPr>
      </w:pP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Российская Федерация</w:t>
      </w:r>
    </w:p>
    <w:p w:rsidR="00CC3371" w:rsidRPr="00F2237F" w:rsidRDefault="00CC3371" w:rsidP="00F2237F">
      <w:pPr>
        <w:spacing w:after="0" w:line="240" w:lineRule="auto"/>
        <w:ind w:left="-1276" w:firstLine="283"/>
        <w:jc w:val="center"/>
        <w:rPr>
          <w:rFonts w:ascii="Times New Roman" w:hAnsi="Times New Roman" w:cs="Times New Roman"/>
          <w:b/>
          <w:bCs/>
          <w:sz w:val="20"/>
          <w:szCs w:val="20"/>
        </w:rPr>
      </w:pPr>
      <w:r w:rsidRPr="00F2237F">
        <w:rPr>
          <w:rFonts w:ascii="Times New Roman" w:hAnsi="Times New Roman" w:cs="Times New Roman"/>
          <w:b/>
          <w:bCs/>
          <w:sz w:val="20"/>
          <w:szCs w:val="20"/>
        </w:rPr>
        <w:t>Новгородская область</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АДМИНИСТРАЦИЯ ПОДДОРСКОГО МУНИЦИПАЛЬНОГО ОКРУГА</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П О С Т А Н О В Л Е Н И Е</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от 10.06.2026 № 305</w:t>
      </w:r>
    </w:p>
    <w:p w:rsidR="00CC3371" w:rsidRPr="00F2237F" w:rsidRDefault="00CC3371" w:rsidP="00F2237F">
      <w:pPr>
        <w:spacing w:after="0" w:line="240" w:lineRule="auto"/>
        <w:ind w:left="-1276" w:firstLine="283"/>
        <w:jc w:val="center"/>
        <w:rPr>
          <w:rFonts w:ascii="Times New Roman" w:hAnsi="Times New Roman" w:cs="Times New Roman"/>
          <w:sz w:val="20"/>
          <w:szCs w:val="20"/>
        </w:rPr>
      </w:pPr>
      <w:r w:rsidRPr="00F2237F">
        <w:rPr>
          <w:rFonts w:ascii="Times New Roman" w:hAnsi="Times New Roman" w:cs="Times New Roman"/>
          <w:sz w:val="20"/>
          <w:szCs w:val="20"/>
        </w:rPr>
        <w:t>с.Поддорье</w:t>
      </w:r>
    </w:p>
    <w:p w:rsidR="00CC3371" w:rsidRPr="00F2237F" w:rsidRDefault="00CC3371" w:rsidP="00F2237F">
      <w:pPr>
        <w:spacing w:after="0" w:line="240" w:lineRule="auto"/>
        <w:ind w:left="-1276" w:firstLine="283"/>
        <w:jc w:val="center"/>
        <w:rPr>
          <w:rFonts w:ascii="Times New Roman" w:hAnsi="Times New Roman" w:cs="Times New Roman"/>
          <w:b/>
          <w:sz w:val="20"/>
          <w:szCs w:val="20"/>
        </w:rPr>
      </w:pPr>
      <w:r w:rsidRPr="00F2237F">
        <w:rPr>
          <w:rFonts w:ascii="Times New Roman" w:hAnsi="Times New Roman" w:cs="Times New Roman"/>
          <w:b/>
          <w:sz w:val="20"/>
          <w:szCs w:val="20"/>
        </w:rPr>
        <w:t>Об утверждении административного регламента по предоставлению муниципальной услуги «Установление публичного сервитута в отношении земель и (или) земельных участков, расположенных на территории Поддорского муниципального округа, в отдельных целях»</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hAnsi="Times New Roman" w:cs="Times New Roman"/>
          <w:sz w:val="20"/>
          <w:szCs w:val="20"/>
        </w:rPr>
        <w:t xml:space="preserve">В соответствии с </w:t>
      </w:r>
      <w:hyperlink r:id="rId11">
        <w:r w:rsidRPr="00F2237F">
          <w:rPr>
            <w:rFonts w:ascii="Times New Roman" w:hAnsi="Times New Roman" w:cs="Times New Roman"/>
            <w:sz w:val="20"/>
            <w:szCs w:val="20"/>
          </w:rPr>
          <w:t>главой V.7</w:t>
        </w:r>
      </w:hyperlink>
      <w:r w:rsidRPr="00F2237F">
        <w:rPr>
          <w:rFonts w:ascii="Times New Roman" w:hAnsi="Times New Roman" w:cs="Times New Roman"/>
          <w:sz w:val="20"/>
          <w:szCs w:val="20"/>
        </w:rPr>
        <w:t xml:space="preserve"> Земельного кодекса Российской Федерации, Федеральными законами от 29 июля 1998 года </w:t>
      </w:r>
      <w:hyperlink r:id="rId12">
        <w:r w:rsidRPr="00F2237F">
          <w:rPr>
            <w:rFonts w:ascii="Times New Roman" w:hAnsi="Times New Roman" w:cs="Times New Roman"/>
            <w:sz w:val="20"/>
            <w:szCs w:val="20"/>
          </w:rPr>
          <w:t>№ 135-ФЗ</w:t>
        </w:r>
      </w:hyperlink>
      <w:r w:rsidRPr="00F2237F">
        <w:rPr>
          <w:rFonts w:ascii="Times New Roman" w:hAnsi="Times New Roman" w:cs="Times New Roman"/>
          <w:sz w:val="20"/>
          <w:szCs w:val="20"/>
        </w:rPr>
        <w:t xml:space="preserve"> «Об оценочной деятельности в Российской Федерации», от 25 октября 2001 года </w:t>
      </w:r>
      <w:hyperlink r:id="rId13">
        <w:r w:rsidRPr="00F2237F">
          <w:rPr>
            <w:rFonts w:ascii="Times New Roman" w:hAnsi="Times New Roman" w:cs="Times New Roman"/>
            <w:sz w:val="20"/>
            <w:szCs w:val="20"/>
          </w:rPr>
          <w:t>№ 137-ФЗ</w:t>
        </w:r>
      </w:hyperlink>
      <w:r w:rsidRPr="00F2237F">
        <w:rPr>
          <w:rFonts w:ascii="Times New Roman" w:hAnsi="Times New Roman" w:cs="Times New Roman"/>
          <w:sz w:val="20"/>
          <w:szCs w:val="20"/>
        </w:rPr>
        <w:t xml:space="preserve"> «О введении в действие Земельного кодекса Российской Федерации», от 27 июля 2010 года </w:t>
      </w:r>
      <w:hyperlink r:id="rId14">
        <w:r w:rsidRPr="00F2237F">
          <w:rPr>
            <w:rFonts w:ascii="Times New Roman" w:hAnsi="Times New Roman" w:cs="Times New Roman"/>
            <w:sz w:val="20"/>
            <w:szCs w:val="20"/>
          </w:rPr>
          <w:t>№ 210-ФЗ</w:t>
        </w:r>
      </w:hyperlink>
      <w:r w:rsidRPr="00F2237F">
        <w:rPr>
          <w:rFonts w:ascii="Times New Roman" w:hAnsi="Times New Roman" w:cs="Times New Roman"/>
          <w:sz w:val="20"/>
          <w:szCs w:val="20"/>
        </w:rPr>
        <w:t xml:space="preserve"> «Об организации предоставления государственных и муниципальных услуг», руководствуясь областным </w:t>
      </w:r>
      <w:hyperlink r:id="rId15">
        <w:r w:rsidRPr="00F2237F">
          <w:rPr>
            <w:rFonts w:ascii="Times New Roman" w:hAnsi="Times New Roman" w:cs="Times New Roman"/>
            <w:sz w:val="20"/>
            <w:szCs w:val="20"/>
          </w:rPr>
          <w:t>законом</w:t>
        </w:r>
      </w:hyperlink>
      <w:r w:rsidRPr="00F2237F">
        <w:rPr>
          <w:rFonts w:ascii="Times New Roman" w:hAnsi="Times New Roman" w:cs="Times New Roman"/>
          <w:sz w:val="20"/>
          <w:szCs w:val="20"/>
        </w:rPr>
        <w:t xml:space="preserve"> от 27.04.2015 № 763-ОЗ «О предоставлении земельных участков на территории Новгородской области», </w:t>
      </w:r>
      <w:hyperlink r:id="rId16">
        <w:r w:rsidRPr="00F2237F">
          <w:rPr>
            <w:rFonts w:ascii="Times New Roman" w:hAnsi="Times New Roman" w:cs="Times New Roman"/>
            <w:sz w:val="20"/>
            <w:szCs w:val="20"/>
          </w:rPr>
          <w:t>приказом</w:t>
        </w:r>
      </w:hyperlink>
      <w:r w:rsidRPr="00F2237F">
        <w:rPr>
          <w:rFonts w:ascii="Times New Roman" w:hAnsi="Times New Roman" w:cs="Times New Roman"/>
          <w:sz w:val="20"/>
          <w:szCs w:val="20"/>
        </w:rPr>
        <w:t xml:space="preserve">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hyperlink r:id="rId17">
        <w:r w:rsidRPr="00F2237F">
          <w:rPr>
            <w:rFonts w:ascii="Times New Roman" w:hAnsi="Times New Roman" w:cs="Times New Roman"/>
            <w:sz w:val="20"/>
            <w:szCs w:val="20"/>
          </w:rPr>
          <w:t>приказом</w:t>
        </w:r>
      </w:hyperlink>
      <w:r w:rsidRPr="00F2237F">
        <w:rPr>
          <w:rFonts w:ascii="Times New Roman" w:hAnsi="Times New Roman" w:cs="Times New Roman"/>
          <w:sz w:val="20"/>
          <w:szCs w:val="20"/>
        </w:rPr>
        <w:t xml:space="preserve"> Федеральной службы государственной регистрации, кадастра и картографии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постановлением Администрации Поддорского муниципального района от 09.12.2025 № 583 «Об утверждении Порядка разработки и утверждения административных регламентов предоставления муниципальных услуг, проведения независимой экспертизы и экспертизы проектов административных регламентов предоставления муниципальных услуг», Администрация Поддорского муниципального округа </w:t>
      </w:r>
      <w:r w:rsidRPr="00F2237F">
        <w:rPr>
          <w:rFonts w:ascii="Times New Roman" w:hAnsi="Times New Roman" w:cs="Times New Roman"/>
          <w:b/>
          <w:sz w:val="20"/>
          <w:szCs w:val="20"/>
        </w:rPr>
        <w:t>ПОСТАНОВЛЯЕТ:</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eastAsia="Arial" w:hAnsi="Times New Roman" w:cs="Times New Roman"/>
          <w:sz w:val="20"/>
          <w:szCs w:val="20"/>
        </w:rPr>
        <w:t xml:space="preserve">1. </w:t>
      </w:r>
      <w:r w:rsidRPr="00F2237F">
        <w:rPr>
          <w:rFonts w:ascii="Times New Roman" w:hAnsi="Times New Roman" w:cs="Times New Roman"/>
          <w:sz w:val="20"/>
          <w:szCs w:val="20"/>
        </w:rPr>
        <w:t>Утвердить прилагаемый административный регламент по предоставлению муниципальной услуги «Установление публичного сервитута в отношении земель и (или) земельных участков, расположенных на территории Поддорского муниципального округа, в отдельных целях</w:t>
      </w:r>
      <w:r w:rsidRPr="00F2237F">
        <w:rPr>
          <w:rFonts w:ascii="Times New Roman" w:hAnsi="Times New Roman" w:cs="Times New Roman"/>
          <w:bCs/>
          <w:color w:val="000000"/>
          <w:sz w:val="20"/>
          <w:szCs w:val="20"/>
        </w:rPr>
        <w:t>»</w:t>
      </w:r>
      <w:r w:rsidRPr="00F2237F">
        <w:rPr>
          <w:rFonts w:ascii="Times New Roman" w:hAnsi="Times New Roman" w:cs="Times New Roman"/>
          <w:sz w:val="20"/>
          <w:szCs w:val="20"/>
        </w:rPr>
        <w:t>.</w:t>
      </w:r>
    </w:p>
    <w:p w:rsidR="00CC3371" w:rsidRPr="00F2237F" w:rsidRDefault="00CC3371" w:rsidP="00F2237F">
      <w:pPr>
        <w:spacing w:after="0" w:line="240" w:lineRule="auto"/>
        <w:ind w:left="-1276" w:firstLine="283"/>
        <w:jc w:val="both"/>
        <w:rPr>
          <w:rFonts w:ascii="Times New Roman" w:eastAsia="Arial" w:hAnsi="Times New Roman" w:cs="Times New Roman"/>
          <w:sz w:val="20"/>
          <w:szCs w:val="20"/>
        </w:rPr>
      </w:pPr>
      <w:r w:rsidRPr="00F2237F">
        <w:rPr>
          <w:rFonts w:ascii="Times New Roman" w:eastAsia="Arial" w:hAnsi="Times New Roman" w:cs="Times New Roman"/>
          <w:sz w:val="20"/>
          <w:szCs w:val="20"/>
        </w:rPr>
        <w:t>2. Считать утратившими силу постановления Администрации муниципального района:</w:t>
      </w:r>
    </w:p>
    <w:p w:rsidR="00CC3371" w:rsidRPr="00F2237F" w:rsidRDefault="00CC3371" w:rsidP="00F2237F">
      <w:pPr>
        <w:spacing w:after="0" w:line="240" w:lineRule="auto"/>
        <w:ind w:left="-1276" w:firstLine="283"/>
        <w:jc w:val="both"/>
        <w:rPr>
          <w:rFonts w:ascii="Times New Roman" w:eastAsia="Arial" w:hAnsi="Times New Roman" w:cs="Times New Roman"/>
          <w:sz w:val="20"/>
          <w:szCs w:val="20"/>
        </w:rPr>
      </w:pPr>
      <w:r w:rsidRPr="00F2237F">
        <w:rPr>
          <w:rFonts w:ascii="Times New Roman" w:eastAsia="Arial" w:hAnsi="Times New Roman" w:cs="Times New Roman"/>
          <w:sz w:val="20"/>
          <w:szCs w:val="20"/>
        </w:rPr>
        <w:t xml:space="preserve">от </w:t>
      </w:r>
      <w:r w:rsidRPr="00F2237F">
        <w:rPr>
          <w:rFonts w:ascii="Times New Roman" w:hAnsi="Times New Roman" w:cs="Times New Roman"/>
          <w:sz w:val="20"/>
          <w:szCs w:val="20"/>
        </w:rPr>
        <w:t xml:space="preserve">23.06.2020 </w:t>
      </w:r>
      <w:r w:rsidRPr="00F2237F">
        <w:rPr>
          <w:rFonts w:ascii="Times New Roman" w:eastAsia="Arial" w:hAnsi="Times New Roman" w:cs="Times New Roman"/>
          <w:sz w:val="20"/>
          <w:szCs w:val="20"/>
        </w:rPr>
        <w:t xml:space="preserve">№ </w:t>
      </w:r>
      <w:r w:rsidRPr="00F2237F">
        <w:rPr>
          <w:rFonts w:ascii="Times New Roman" w:hAnsi="Times New Roman" w:cs="Times New Roman"/>
          <w:sz w:val="20"/>
          <w:szCs w:val="20"/>
        </w:rPr>
        <w:t>245 «Об утверждении административного регламента по предоставлению муниципальной услуги</w:t>
      </w:r>
      <w:r w:rsidRPr="00F2237F">
        <w:rPr>
          <w:rFonts w:ascii="Times New Roman" w:eastAsia="Arial" w:hAnsi="Times New Roman" w:cs="Times New Roman"/>
          <w:sz w:val="20"/>
          <w:szCs w:val="20"/>
        </w:rPr>
        <w:t xml:space="preserve"> «</w:t>
      </w:r>
      <w:r w:rsidRPr="00F2237F">
        <w:rPr>
          <w:rFonts w:ascii="Times New Roman" w:hAnsi="Times New Roman" w:cs="Times New Roman"/>
          <w:sz w:val="20"/>
          <w:szCs w:val="20"/>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F2237F">
        <w:rPr>
          <w:rFonts w:ascii="Times New Roman" w:eastAsia="Arial" w:hAnsi="Times New Roman" w:cs="Times New Roman"/>
          <w:sz w:val="20"/>
          <w:szCs w:val="20"/>
        </w:rPr>
        <w:t>»;</w:t>
      </w:r>
    </w:p>
    <w:p w:rsidR="00CC3371" w:rsidRPr="00F2237F" w:rsidRDefault="00CC3371" w:rsidP="00F2237F">
      <w:pPr>
        <w:spacing w:after="0" w:line="240" w:lineRule="auto"/>
        <w:ind w:left="-1276" w:firstLine="283"/>
        <w:jc w:val="both"/>
        <w:rPr>
          <w:rFonts w:ascii="Times New Roman" w:eastAsia="Arial" w:hAnsi="Times New Roman" w:cs="Times New Roman"/>
          <w:sz w:val="20"/>
          <w:szCs w:val="20"/>
        </w:rPr>
      </w:pPr>
      <w:r w:rsidRPr="00F2237F">
        <w:rPr>
          <w:rFonts w:ascii="Times New Roman" w:eastAsia="Arial" w:hAnsi="Times New Roman" w:cs="Times New Roman"/>
          <w:sz w:val="20"/>
          <w:szCs w:val="20"/>
        </w:rPr>
        <w:t xml:space="preserve">от </w:t>
      </w:r>
      <w:r w:rsidRPr="00F2237F">
        <w:rPr>
          <w:rFonts w:ascii="Times New Roman" w:hAnsi="Times New Roman" w:cs="Times New Roman"/>
          <w:sz w:val="20"/>
          <w:szCs w:val="20"/>
        </w:rPr>
        <w:t xml:space="preserve">10.03.2022 </w:t>
      </w:r>
      <w:r w:rsidRPr="00F2237F">
        <w:rPr>
          <w:rFonts w:ascii="Times New Roman" w:eastAsia="Arial" w:hAnsi="Times New Roman" w:cs="Times New Roman"/>
          <w:sz w:val="20"/>
          <w:szCs w:val="20"/>
        </w:rPr>
        <w:t xml:space="preserve">№ </w:t>
      </w:r>
      <w:r w:rsidRPr="00F2237F">
        <w:rPr>
          <w:rFonts w:ascii="Times New Roman" w:hAnsi="Times New Roman" w:cs="Times New Roman"/>
          <w:sz w:val="20"/>
          <w:szCs w:val="20"/>
        </w:rPr>
        <w:t>99</w:t>
      </w:r>
      <w:r w:rsidRPr="00F2237F">
        <w:rPr>
          <w:rFonts w:ascii="Times New Roman" w:eastAsia="Arial" w:hAnsi="Times New Roman" w:cs="Times New Roman"/>
          <w:sz w:val="20"/>
          <w:szCs w:val="20"/>
        </w:rPr>
        <w:t xml:space="preserve"> «</w:t>
      </w:r>
      <w:r w:rsidRPr="00F2237F">
        <w:rPr>
          <w:rFonts w:ascii="Times New Roman" w:hAnsi="Times New Roman" w:cs="Times New Roman"/>
          <w:sz w:val="20"/>
          <w:szCs w:val="20"/>
        </w:rPr>
        <w:t xml:space="preserve">О внесении изменений в административный регламент по предоставлению муниципальной услуги </w:t>
      </w:r>
      <w:r w:rsidRPr="00F2237F">
        <w:rPr>
          <w:rFonts w:ascii="Times New Roman" w:eastAsia="Arial" w:hAnsi="Times New Roman" w:cs="Times New Roman"/>
          <w:sz w:val="20"/>
          <w:szCs w:val="20"/>
        </w:rPr>
        <w:t>«</w:t>
      </w:r>
      <w:r w:rsidRPr="00F2237F">
        <w:rPr>
          <w:rFonts w:ascii="Times New Roman" w:hAnsi="Times New Roman" w:cs="Times New Roman"/>
          <w:sz w:val="20"/>
          <w:szCs w:val="20"/>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F2237F">
        <w:rPr>
          <w:rFonts w:ascii="Times New Roman" w:eastAsia="Arial" w:hAnsi="Times New Roman" w:cs="Times New Roman"/>
          <w:sz w:val="20"/>
          <w:szCs w:val="20"/>
        </w:rPr>
        <w:t>».</w:t>
      </w:r>
    </w:p>
    <w:p w:rsidR="00CC3371" w:rsidRPr="00F2237F" w:rsidRDefault="00CC3371" w:rsidP="00F2237F">
      <w:pPr>
        <w:spacing w:after="0" w:line="240" w:lineRule="auto"/>
        <w:ind w:left="-1276" w:firstLine="283"/>
        <w:jc w:val="both"/>
        <w:rPr>
          <w:rFonts w:ascii="Times New Roman" w:hAnsi="Times New Roman" w:cs="Times New Roman"/>
          <w:sz w:val="20"/>
          <w:szCs w:val="20"/>
        </w:rPr>
      </w:pPr>
      <w:r w:rsidRPr="00F2237F">
        <w:rPr>
          <w:rFonts w:ascii="Times New Roman" w:eastAsia="Calibri" w:hAnsi="Times New Roman" w:cs="Times New Roman"/>
          <w:color w:val="000000"/>
          <w:sz w:val="20"/>
          <w:szCs w:val="20"/>
          <w:shd w:val="clear" w:color="auto" w:fill="FFFFFF"/>
        </w:rPr>
        <w:t xml:space="preserve">3. </w:t>
      </w:r>
      <w:r w:rsidRPr="00F2237F">
        <w:rPr>
          <w:rFonts w:ascii="Times New Roman" w:hAnsi="Times New Roman" w:cs="Times New Roman"/>
          <w:sz w:val="20"/>
          <w:szCs w:val="20"/>
        </w:rPr>
        <w:t>Опубликовать настоящее постановление в муниципальной газете «Вестник Поддорского муниципального округа» и на официальном сайте администрации муниципального округа в информационно-телекоммуникационной сети «Интернет».</w:t>
      </w:r>
    </w:p>
    <w:p w:rsidR="00CC3371" w:rsidRPr="00F2237F" w:rsidRDefault="00CC3371" w:rsidP="00F2237F">
      <w:pPr>
        <w:spacing w:after="0" w:line="240" w:lineRule="auto"/>
        <w:ind w:left="-1276" w:firstLine="283"/>
        <w:jc w:val="both"/>
        <w:rPr>
          <w:rFonts w:ascii="Times New Roman" w:hAnsi="Times New Roman" w:cs="Times New Roman"/>
          <w:b/>
          <w:sz w:val="20"/>
          <w:szCs w:val="20"/>
        </w:rPr>
      </w:pPr>
    </w:p>
    <w:p w:rsidR="00CC3371" w:rsidRPr="00F2237F" w:rsidRDefault="00CC3371" w:rsidP="00F2237F">
      <w:pPr>
        <w:spacing w:after="0" w:line="240" w:lineRule="auto"/>
        <w:ind w:left="-1276" w:firstLine="283"/>
        <w:jc w:val="both"/>
        <w:rPr>
          <w:rFonts w:ascii="Times New Roman" w:hAnsi="Times New Roman" w:cs="Times New Roman"/>
          <w:b/>
          <w:bCs/>
          <w:sz w:val="20"/>
          <w:szCs w:val="20"/>
        </w:rPr>
      </w:pPr>
      <w:r w:rsidRPr="00F2237F">
        <w:rPr>
          <w:rFonts w:ascii="Times New Roman" w:hAnsi="Times New Roman" w:cs="Times New Roman"/>
          <w:b/>
          <w:bCs/>
          <w:sz w:val="20"/>
          <w:szCs w:val="20"/>
        </w:rPr>
        <w:t>Глава</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муниципального округа                 </w:t>
      </w:r>
      <w:r w:rsidR="00F2237F" w:rsidRPr="00F2237F">
        <w:rPr>
          <w:rFonts w:ascii="Times New Roman" w:hAnsi="Times New Roman" w:cs="Times New Roman"/>
          <w:b/>
          <w:bCs/>
          <w:sz w:val="20"/>
          <w:szCs w:val="20"/>
        </w:rPr>
        <w:t xml:space="preserve">                                                                       </w:t>
      </w:r>
      <w:r w:rsidRPr="00F2237F">
        <w:rPr>
          <w:rFonts w:ascii="Times New Roman" w:hAnsi="Times New Roman" w:cs="Times New Roman"/>
          <w:b/>
          <w:bCs/>
          <w:sz w:val="20"/>
          <w:szCs w:val="20"/>
        </w:rPr>
        <w:t xml:space="preserve">                                      Е.В.Панина</w:t>
      </w:r>
    </w:p>
    <w:p w:rsidR="0005025E" w:rsidRPr="0005025E" w:rsidRDefault="0005025E" w:rsidP="0005025E">
      <w:pPr>
        <w:spacing w:after="0" w:line="240" w:lineRule="auto"/>
        <w:ind w:left="-1276" w:firstLine="283"/>
        <w:jc w:val="both"/>
        <w:rPr>
          <w:rFonts w:ascii="Times New Roman" w:hAnsi="Times New Roman" w:cs="Times New Roman"/>
          <w:sz w:val="20"/>
          <w:szCs w:val="20"/>
          <w:lang w:val="en-US"/>
        </w:rPr>
      </w:pPr>
    </w:p>
    <w:p w:rsidR="0005025E" w:rsidRPr="0005025E" w:rsidRDefault="0005025E" w:rsidP="0005025E">
      <w:pPr>
        <w:shd w:val="clear" w:color="auto" w:fill="FFFFFF"/>
        <w:spacing w:after="0" w:line="240" w:lineRule="auto"/>
        <w:ind w:left="-1276" w:firstLine="283"/>
        <w:jc w:val="center"/>
        <w:rPr>
          <w:rFonts w:ascii="Times New Roman" w:eastAsia="Times New Roman" w:hAnsi="Times New Roman" w:cs="Times New Roman"/>
          <w:b/>
          <w:color w:val="000000"/>
          <w:sz w:val="20"/>
          <w:szCs w:val="20"/>
          <w:lang w:eastAsia="ru-RU"/>
        </w:rPr>
      </w:pPr>
      <w:r w:rsidRPr="0005025E">
        <w:rPr>
          <w:rFonts w:ascii="Times New Roman" w:eastAsia="Times New Roman" w:hAnsi="Times New Roman" w:cs="Times New Roman"/>
          <w:b/>
          <w:color w:val="000000"/>
          <w:sz w:val="20"/>
          <w:szCs w:val="20"/>
          <w:lang w:eastAsia="ru-RU"/>
        </w:rPr>
        <w:t>Извещение</w:t>
      </w:r>
      <w:r>
        <w:rPr>
          <w:rFonts w:ascii="Times New Roman" w:eastAsia="Times New Roman" w:hAnsi="Times New Roman" w:cs="Times New Roman"/>
          <w:b/>
          <w:color w:val="000000"/>
          <w:sz w:val="20"/>
          <w:szCs w:val="20"/>
          <w:lang w:eastAsia="ru-RU"/>
        </w:rPr>
        <w:t xml:space="preserve"> </w:t>
      </w:r>
      <w:r w:rsidRPr="0005025E">
        <w:rPr>
          <w:rFonts w:ascii="Times New Roman" w:eastAsia="Times New Roman" w:hAnsi="Times New Roman" w:cs="Times New Roman"/>
          <w:b/>
          <w:color w:val="000000"/>
          <w:sz w:val="20"/>
          <w:szCs w:val="20"/>
          <w:lang w:eastAsia="ru-RU"/>
        </w:rPr>
        <w:t>о возможном предоставлении земельного участка для ведения личного подсобного хозяйства</w:t>
      </w:r>
    </w:p>
    <w:p w:rsidR="0005025E" w:rsidRPr="0005025E" w:rsidRDefault="0005025E" w:rsidP="0005025E">
      <w:pPr>
        <w:spacing w:after="0" w:line="240" w:lineRule="auto"/>
        <w:ind w:left="-1276" w:firstLine="283"/>
        <w:jc w:val="both"/>
        <w:rPr>
          <w:rFonts w:ascii="Times New Roman" w:hAnsi="Times New Roman" w:cs="Times New Roman"/>
          <w:sz w:val="20"/>
          <w:szCs w:val="20"/>
        </w:rPr>
      </w:pPr>
    </w:p>
    <w:p w:rsidR="0005025E" w:rsidRPr="0005025E" w:rsidRDefault="0005025E" w:rsidP="0005025E">
      <w:pPr>
        <w:spacing w:after="0" w:line="240" w:lineRule="auto"/>
        <w:ind w:left="-1276" w:firstLine="283"/>
        <w:jc w:val="both"/>
        <w:rPr>
          <w:rFonts w:ascii="Times New Roman" w:eastAsia="Times New Roman" w:hAnsi="Times New Roman" w:cs="Times New Roman"/>
          <w:color w:val="000000"/>
          <w:sz w:val="20"/>
          <w:szCs w:val="20"/>
          <w:lang w:eastAsia="ru-RU"/>
        </w:rPr>
      </w:pPr>
      <w:r w:rsidRPr="0005025E">
        <w:rPr>
          <w:rFonts w:ascii="Times New Roman" w:hAnsi="Times New Roman" w:cs="Times New Roman"/>
          <w:color w:val="000000"/>
          <w:sz w:val="20"/>
          <w:szCs w:val="20"/>
        </w:rPr>
        <w:t>В соответствии со статьей 39.18. Земельного кодекса РФ</w:t>
      </w:r>
      <w:r w:rsidRPr="0005025E">
        <w:rPr>
          <w:rFonts w:ascii="Times New Roman" w:eastAsia="Times New Roman" w:hAnsi="Times New Roman" w:cs="Times New Roman"/>
          <w:color w:val="000000"/>
          <w:sz w:val="20"/>
          <w:szCs w:val="20"/>
          <w:lang w:eastAsia="ru-RU"/>
        </w:rPr>
        <w:t xml:space="preserve"> Администрация Поддорского муниципального округа </w:t>
      </w:r>
      <w:r w:rsidRPr="0005025E">
        <w:rPr>
          <w:rFonts w:ascii="Times New Roman" w:hAnsi="Times New Roman" w:cs="Times New Roman"/>
          <w:sz w:val="20"/>
          <w:szCs w:val="20"/>
        </w:rPr>
        <w:t xml:space="preserve">сообщает о возможном предоставлении </w:t>
      </w:r>
      <w:r w:rsidRPr="0005025E">
        <w:rPr>
          <w:rFonts w:ascii="Times New Roman" w:eastAsia="Times New Roman" w:hAnsi="Times New Roman" w:cs="Times New Roman"/>
          <w:sz w:val="20"/>
          <w:szCs w:val="20"/>
          <w:lang w:eastAsia="ru-RU"/>
        </w:rPr>
        <w:t>в собственность за плату</w:t>
      </w:r>
      <w:r w:rsidRPr="0005025E">
        <w:rPr>
          <w:rFonts w:ascii="Times New Roman" w:eastAsia="Times New Roman" w:hAnsi="Times New Roman" w:cs="Times New Roman"/>
          <w:color w:val="000000"/>
          <w:sz w:val="20"/>
          <w:szCs w:val="20"/>
          <w:lang w:eastAsia="ru-RU"/>
        </w:rPr>
        <w:t xml:space="preserve"> земельного участка из земель населенных пунктов государственная собственность, на которые не разграничена, площадью 3000 кв. м, с кадастровым номером 53:15:0071201:249 расположенного по адресу: Российская Федерация, Новгородская область, Поддорский муниципальный район, Белебелковское сельское поселение, д. Кстечки, ул. Колхозная, з/у 19, для ведения личного подсобного хозяйства (приусадебный земельный участок).</w:t>
      </w:r>
    </w:p>
    <w:p w:rsidR="0005025E" w:rsidRPr="0005025E" w:rsidRDefault="0005025E" w:rsidP="0005025E">
      <w:pPr>
        <w:spacing w:after="0" w:line="240" w:lineRule="auto"/>
        <w:ind w:left="-1276" w:firstLine="283"/>
        <w:jc w:val="both"/>
        <w:rPr>
          <w:rFonts w:ascii="Times New Roman" w:hAnsi="Times New Roman" w:cs="Times New Roman"/>
          <w:color w:val="000000"/>
          <w:sz w:val="20"/>
          <w:szCs w:val="20"/>
        </w:rPr>
      </w:pPr>
      <w:r w:rsidRPr="0005025E">
        <w:rPr>
          <w:rFonts w:ascii="Times New Roman" w:eastAsia="Times New Roman" w:hAnsi="Times New Roman" w:cs="Times New Roman"/>
          <w:sz w:val="20"/>
          <w:szCs w:val="20"/>
          <w:lang w:eastAsia="ru-RU"/>
        </w:rPr>
        <w:t xml:space="preserve">Ознакомиться со схемой расположения земельного участка заинтересованные лица могут по адресу: </w:t>
      </w:r>
      <w:r w:rsidRPr="0005025E">
        <w:rPr>
          <w:rFonts w:ascii="Times New Roman" w:eastAsia="Times New Roman" w:hAnsi="Times New Roman" w:cs="Times New Roman"/>
          <w:color w:val="000000"/>
          <w:sz w:val="20"/>
          <w:szCs w:val="20"/>
          <w:lang w:eastAsia="ru-RU"/>
        </w:rPr>
        <w:t>Новгородская обл., с. Поддорье, ул. Полевая, д. 15</w:t>
      </w:r>
      <w:r w:rsidRPr="0005025E">
        <w:rPr>
          <w:rFonts w:ascii="Times New Roman" w:eastAsia="Times New Roman" w:hAnsi="Times New Roman" w:cs="Times New Roman"/>
          <w:sz w:val="20"/>
          <w:szCs w:val="20"/>
          <w:lang w:eastAsia="ru-RU"/>
        </w:rPr>
        <w:t xml:space="preserve"> (КЭУМИ) (пн.-пт. с 10.00-12.30 и с 14.30-17.00),</w:t>
      </w:r>
      <w:r w:rsidRPr="0005025E">
        <w:rPr>
          <w:rFonts w:ascii="Times New Roman" w:eastAsia="Times New Roman" w:hAnsi="Times New Roman" w:cs="Times New Roman"/>
          <w:color w:val="000000"/>
          <w:sz w:val="20"/>
          <w:szCs w:val="20"/>
          <w:lang w:eastAsia="ru-RU"/>
        </w:rPr>
        <w:t xml:space="preserve"> телефон для справок 8-81658-71-519</w:t>
      </w:r>
      <w:r w:rsidRPr="0005025E">
        <w:rPr>
          <w:rFonts w:ascii="Times New Roman" w:hAnsi="Times New Roman" w:cs="Times New Roman"/>
          <w:color w:val="000000"/>
          <w:sz w:val="20"/>
          <w:szCs w:val="20"/>
        </w:rPr>
        <w:t>.</w:t>
      </w:r>
    </w:p>
    <w:p w:rsidR="0005025E" w:rsidRPr="0005025E" w:rsidRDefault="0005025E" w:rsidP="0005025E">
      <w:pPr>
        <w:spacing w:after="0" w:line="240" w:lineRule="auto"/>
        <w:ind w:left="-1276" w:firstLine="283"/>
        <w:jc w:val="both"/>
        <w:rPr>
          <w:rFonts w:ascii="Times New Roman" w:eastAsia="Times New Roman" w:hAnsi="Times New Roman" w:cs="Times New Roman"/>
          <w:sz w:val="20"/>
          <w:szCs w:val="20"/>
          <w:lang w:eastAsia="ru-RU"/>
        </w:rPr>
      </w:pPr>
      <w:r w:rsidRPr="0005025E">
        <w:rPr>
          <w:rFonts w:ascii="Times New Roman" w:hAnsi="Times New Roman" w:cs="Times New Roman"/>
          <w:color w:val="000000"/>
          <w:sz w:val="20"/>
          <w:szCs w:val="20"/>
        </w:rPr>
        <w:lastRenderedPageBreak/>
        <w:t xml:space="preserve">Граждане, заинтересованные в предоставлении вышеуказанного участка вправе подать заявление </w:t>
      </w:r>
      <w:r w:rsidRPr="0005025E">
        <w:rPr>
          <w:rFonts w:ascii="Times New Roman" w:hAnsi="Times New Roman" w:cs="Times New Roman"/>
          <w:sz w:val="20"/>
          <w:szCs w:val="20"/>
        </w:rPr>
        <w:t xml:space="preserve">(образец заявления прилагается) </w:t>
      </w:r>
      <w:r w:rsidRPr="0005025E">
        <w:rPr>
          <w:rFonts w:ascii="Times New Roman" w:hAnsi="Times New Roman" w:cs="Times New Roman"/>
          <w:color w:val="000000"/>
          <w:sz w:val="20"/>
          <w:szCs w:val="20"/>
        </w:rPr>
        <w:t xml:space="preserve">о намерении участвовать в аукционе по продаже земельного участка. Заявления принимаются в течение 30 дней с даты опубликования извещения по адресу: </w:t>
      </w:r>
      <w:r w:rsidRPr="0005025E">
        <w:rPr>
          <w:rFonts w:ascii="Times New Roman" w:eastAsia="Times New Roman" w:hAnsi="Times New Roman" w:cs="Times New Roman"/>
          <w:color w:val="000000"/>
          <w:sz w:val="20"/>
          <w:szCs w:val="20"/>
          <w:lang w:eastAsia="ru-RU"/>
        </w:rPr>
        <w:t>175260, Новгородская обл., с. Поддорье, ул. Полевая, д. 15, а также в МФЦ в период с 10.06.2026 по 10.07.2026</w:t>
      </w:r>
    </w:p>
    <w:p w:rsidR="0005025E" w:rsidRPr="0005025E" w:rsidRDefault="0005025E" w:rsidP="0005025E">
      <w:pPr>
        <w:spacing w:after="0" w:line="240" w:lineRule="auto"/>
        <w:ind w:left="-1276" w:firstLine="283"/>
        <w:jc w:val="both"/>
        <w:rPr>
          <w:rFonts w:ascii="Times New Roman" w:hAnsi="Times New Roman" w:cs="Times New Roman"/>
          <w:color w:val="000000"/>
          <w:sz w:val="20"/>
          <w:szCs w:val="20"/>
        </w:rPr>
      </w:pPr>
      <w:r w:rsidRPr="0005025E">
        <w:rPr>
          <w:rFonts w:ascii="Times New Roman" w:hAnsi="Times New Roman" w:cs="Times New Roman"/>
          <w:sz w:val="20"/>
          <w:szCs w:val="20"/>
        </w:rPr>
        <w:t>Способ подачи заявления: в виде бумажного документа, непосредственно при личном обращении заявителя, представителя заявителя (при себе иметь документ, удостоверяющий личность (документ, подтверждающий полномочия заявителя)),</w:t>
      </w:r>
      <w:r w:rsidRPr="0005025E">
        <w:rPr>
          <w:rFonts w:ascii="Times New Roman" w:hAnsi="Times New Roman" w:cs="Times New Roman"/>
          <w:color w:val="273350"/>
          <w:sz w:val="20"/>
          <w:szCs w:val="20"/>
          <w:shd w:val="clear" w:color="auto" w:fill="FFFFFF"/>
        </w:rPr>
        <w:t xml:space="preserve"> </w:t>
      </w:r>
      <w:r w:rsidRPr="0005025E">
        <w:rPr>
          <w:rFonts w:ascii="Times New Roman" w:hAnsi="Times New Roman" w:cs="Times New Roman"/>
          <w:sz w:val="20"/>
          <w:szCs w:val="20"/>
          <w:shd w:val="clear" w:color="auto" w:fill="FFFFFF"/>
        </w:rPr>
        <w:t>или в виде бумажного документа посредством почтового отправления.</w:t>
      </w:r>
      <w:r w:rsidRPr="0005025E">
        <w:rPr>
          <w:rFonts w:ascii="Times New Roman" w:hAnsi="Times New Roman" w:cs="Times New Roman"/>
          <w:sz w:val="20"/>
          <w:szCs w:val="20"/>
        </w:rPr>
        <w:t xml:space="preserve"> </w:t>
      </w:r>
      <w:r w:rsidRPr="0005025E">
        <w:rPr>
          <w:rFonts w:ascii="Times New Roman" w:hAnsi="Times New Roman" w:cs="Times New Roman"/>
          <w:color w:val="000000"/>
          <w:sz w:val="20"/>
          <w:szCs w:val="20"/>
        </w:rPr>
        <w:t>Дата окончания приёма заявлений о намерении участвовать в аукционе по продаже земельного участка - тридцатый день с момента размещения.</w:t>
      </w:r>
    </w:p>
    <w:p w:rsidR="0005025E" w:rsidRPr="0005025E" w:rsidRDefault="0005025E" w:rsidP="0005025E">
      <w:pPr>
        <w:spacing w:after="0" w:line="240" w:lineRule="auto"/>
        <w:ind w:left="-1276" w:firstLine="283"/>
        <w:jc w:val="both"/>
        <w:rPr>
          <w:rFonts w:ascii="Times New Roman" w:eastAsia="Times New Roman" w:hAnsi="Times New Roman" w:cs="Times New Roman"/>
          <w:color w:val="000000"/>
          <w:sz w:val="20"/>
          <w:szCs w:val="20"/>
          <w:lang w:eastAsia="ru-RU"/>
        </w:rPr>
      </w:pPr>
      <w:r w:rsidRPr="0005025E">
        <w:rPr>
          <w:rFonts w:ascii="Times New Roman" w:hAnsi="Times New Roman" w:cs="Times New Roman"/>
          <w:sz w:val="20"/>
          <w:szCs w:val="20"/>
        </w:rPr>
        <w:t>В случае поступления в указанный срок заявлений иных граждан о намерении участвовать в аукционе принимается решение о проведении аукциона по продаже земельного участка</w:t>
      </w:r>
      <w:r w:rsidRPr="0005025E">
        <w:rPr>
          <w:rFonts w:ascii="Times New Roman" w:eastAsia="Times New Roman" w:hAnsi="Times New Roman" w:cs="Times New Roman"/>
          <w:color w:val="000000"/>
          <w:sz w:val="20"/>
          <w:szCs w:val="20"/>
          <w:lang w:eastAsia="ru-RU"/>
        </w:rPr>
        <w:t>.</w:t>
      </w:r>
    </w:p>
    <w:p w:rsidR="0005025E" w:rsidRPr="0005025E" w:rsidRDefault="0005025E" w:rsidP="0005025E">
      <w:pPr>
        <w:spacing w:after="0" w:line="240" w:lineRule="auto"/>
        <w:ind w:left="-1276" w:firstLine="283"/>
        <w:jc w:val="both"/>
        <w:rPr>
          <w:rFonts w:ascii="Times New Roman" w:hAnsi="Times New Roman" w:cs="Times New Roman"/>
          <w:sz w:val="20"/>
          <w:szCs w:val="20"/>
        </w:rPr>
      </w:pPr>
      <w:r w:rsidRPr="0005025E">
        <w:rPr>
          <w:rFonts w:ascii="Times New Roman" w:hAnsi="Times New Roman" w:cs="Times New Roman"/>
          <w:color w:val="000000"/>
          <w:sz w:val="20"/>
          <w:szCs w:val="20"/>
        </w:rPr>
        <w:t xml:space="preserve">Приложение: </w:t>
      </w:r>
      <w:r w:rsidRPr="0005025E">
        <w:rPr>
          <w:rFonts w:ascii="Times New Roman" w:hAnsi="Times New Roman" w:cs="Times New Roman"/>
          <w:sz w:val="20"/>
          <w:szCs w:val="20"/>
        </w:rPr>
        <w:t>Образец заявления о намерении участвовать в аукционе по продаже земельного участка.</w:t>
      </w:r>
    </w:p>
    <w:p w:rsidR="0005025E" w:rsidRPr="0005025E" w:rsidRDefault="0005025E" w:rsidP="0005025E">
      <w:pPr>
        <w:spacing w:after="0" w:line="240" w:lineRule="auto"/>
        <w:ind w:left="-1276" w:firstLine="283"/>
        <w:jc w:val="both"/>
        <w:rPr>
          <w:rFonts w:ascii="Times New Roman" w:hAnsi="Times New Roman" w:cs="Times New Roman"/>
          <w:sz w:val="20"/>
          <w:szCs w:val="20"/>
        </w:rPr>
      </w:pPr>
    </w:p>
    <w:p w:rsidR="0005025E" w:rsidRP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Default="0005025E" w:rsidP="009E6EAB">
      <w:pPr>
        <w:spacing w:after="0" w:line="240" w:lineRule="exact"/>
        <w:rPr>
          <w:rFonts w:ascii="Times New Roman" w:hAnsi="Times New Roman" w:cs="Times New Roman"/>
          <w:sz w:val="16"/>
          <w:szCs w:val="16"/>
        </w:rPr>
      </w:pPr>
    </w:p>
    <w:p w:rsidR="0005025E" w:rsidRPr="0005025E" w:rsidRDefault="0005025E" w:rsidP="009E6EAB">
      <w:pPr>
        <w:spacing w:after="0" w:line="240" w:lineRule="exact"/>
        <w:rPr>
          <w:rFonts w:ascii="Times New Roman" w:hAnsi="Times New Roman" w:cs="Times New Roman"/>
          <w:sz w:val="16"/>
          <w:szCs w:val="16"/>
        </w:rPr>
      </w:pPr>
      <w:bookmarkStart w:id="0" w:name="_GoBack"/>
      <w:bookmarkEnd w:id="0"/>
    </w:p>
    <w:p w:rsidR="0005025E" w:rsidRPr="0005025E" w:rsidRDefault="0005025E" w:rsidP="009E6EAB">
      <w:pPr>
        <w:spacing w:after="0" w:line="240" w:lineRule="exact"/>
        <w:rPr>
          <w:rFonts w:ascii="Times New Roman" w:hAnsi="Times New Roman" w:cs="Times New Roman"/>
          <w:sz w:val="16"/>
          <w:szCs w:val="16"/>
        </w:rPr>
      </w:pPr>
    </w:p>
    <w:p w:rsidR="00B426ED" w:rsidRPr="002A4A06" w:rsidRDefault="00613406" w:rsidP="009E6EAB">
      <w:pPr>
        <w:spacing w:after="0" w:line="240" w:lineRule="exact"/>
        <w:rPr>
          <w:rFonts w:ascii="Times New Roman" w:hAnsi="Times New Roman" w:cs="Times New Roman"/>
          <w:sz w:val="16"/>
          <w:szCs w:val="16"/>
          <w:lang w:val="en-US"/>
        </w:rPr>
      </w:pPr>
      <w:r>
        <w:rPr>
          <w:rFonts w:ascii="Times New Roman" w:hAnsi="Times New Roman" w:cs="Times New Roman"/>
          <w:noProof/>
          <w:sz w:val="16"/>
          <w:szCs w:val="16"/>
          <w:lang w:eastAsia="ru-RU"/>
        </w:rPr>
        <w:pict>
          <v:shape id="_x0000_s1029" type="#_x0000_t202" style="position:absolute;margin-left:94.95pt;margin-top:9.6pt;width:372.5pt;height:140.45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">
            <v:textbox style="mso-next-textbox:#_x0000_s1029">
              <w:txbxContent>
                <w:p w:rsidR="00846237" w:rsidRPr="001E302F" w:rsidRDefault="0084623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Главный редактор:</w:t>
                  </w:r>
                  <w:r w:rsidRPr="003F5C23">
                    <w:rPr>
                      <w:rFonts w:ascii="Times New Roman" w:hAnsi="Times New Roman" w:cs="Times New Roman"/>
                      <w:sz w:val="20"/>
                      <w:szCs w:val="20"/>
                    </w:rPr>
                    <w:t xml:space="preserve"> </w:t>
                  </w:r>
                  <w:r>
                    <w:rPr>
                      <w:rFonts w:ascii="Times New Roman" w:hAnsi="Times New Roman" w:cs="Times New Roman"/>
                      <w:sz w:val="20"/>
                      <w:szCs w:val="20"/>
                    </w:rPr>
                    <w:t>Панина Е.В.</w:t>
                  </w:r>
                </w:p>
                <w:p w:rsidR="00846237" w:rsidRPr="003F5C23" w:rsidRDefault="0084623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редакции:</w:t>
                  </w:r>
                  <w:r w:rsidRPr="003F5C23">
                    <w:rPr>
                      <w:rFonts w:ascii="Times New Roman" w:hAnsi="Times New Roman" w:cs="Times New Roman"/>
                      <w:sz w:val="20"/>
                      <w:szCs w:val="20"/>
                    </w:rPr>
                    <w:t xml:space="preserve"> 175260, с. Поддорье, ул. Октябрьская, д. 26</w:t>
                  </w:r>
                </w:p>
                <w:p w:rsidR="00846237" w:rsidRPr="003F5C23" w:rsidRDefault="0084623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Тел./факс:</w:t>
                  </w:r>
                  <w:r w:rsidRPr="003F5C23">
                    <w:rPr>
                      <w:rFonts w:ascii="Times New Roman" w:hAnsi="Times New Roman" w:cs="Times New Roman"/>
                      <w:sz w:val="20"/>
                      <w:szCs w:val="20"/>
                    </w:rPr>
                    <w:t xml:space="preserve"> 8(81658)71381</w:t>
                  </w:r>
                </w:p>
                <w:p w:rsidR="00846237" w:rsidRPr="003F5C23" w:rsidRDefault="0084623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lang w:val="en-US"/>
                    </w:rPr>
                    <w:t>E</w:t>
                  </w:r>
                  <w:r w:rsidRPr="003F5C23">
                    <w:rPr>
                      <w:rFonts w:ascii="Times New Roman" w:hAnsi="Times New Roman" w:cs="Times New Roman"/>
                      <w:b/>
                      <w:sz w:val="20"/>
                      <w:szCs w:val="20"/>
                    </w:rPr>
                    <w:t>-</w:t>
                  </w:r>
                  <w:r w:rsidRPr="003F5C23">
                    <w:rPr>
                      <w:rFonts w:ascii="Times New Roman" w:hAnsi="Times New Roman" w:cs="Times New Roman"/>
                      <w:b/>
                      <w:sz w:val="20"/>
                      <w:szCs w:val="20"/>
                      <w:lang w:val="en-US"/>
                    </w:rPr>
                    <w:t>mail</w:t>
                  </w:r>
                  <w:r w:rsidRPr="003F5C23">
                    <w:rPr>
                      <w:rFonts w:ascii="Times New Roman" w:hAnsi="Times New Roman" w:cs="Times New Roman"/>
                      <w:b/>
                      <w:sz w:val="20"/>
                      <w:szCs w:val="20"/>
                    </w:rPr>
                    <w:t>:</w:t>
                  </w:r>
                  <w:r w:rsidRPr="003F5C23">
                    <w:rPr>
                      <w:rFonts w:ascii="Times New Roman" w:hAnsi="Times New Roman" w:cs="Times New Roman"/>
                      <w:sz w:val="20"/>
                      <w:szCs w:val="20"/>
                    </w:rPr>
                    <w:t xml:space="preserve"> </w:t>
                  </w:r>
                  <w:r>
                    <w:rPr>
                      <w:rFonts w:ascii="Times New Roman" w:hAnsi="Times New Roman" w:cs="Times New Roman"/>
                      <w:sz w:val="20"/>
                      <w:szCs w:val="20"/>
                      <w:lang w:val="en-US"/>
                    </w:rPr>
                    <w:t>adm</w:t>
                  </w:r>
                  <w:r w:rsidRPr="00EB01BC">
                    <w:rPr>
                      <w:rFonts w:ascii="Times New Roman" w:hAnsi="Times New Roman" w:cs="Times New Roman"/>
                      <w:sz w:val="20"/>
                      <w:szCs w:val="20"/>
                    </w:rPr>
                    <w:t>@</w:t>
                  </w:r>
                  <w:r w:rsidRPr="003F5C23">
                    <w:rPr>
                      <w:rFonts w:ascii="Times New Roman" w:hAnsi="Times New Roman" w:cs="Times New Roman"/>
                      <w:sz w:val="20"/>
                      <w:szCs w:val="20"/>
                      <w:lang w:val="en-US"/>
                    </w:rPr>
                    <w:t>admpoddore</w:t>
                  </w:r>
                  <w:r w:rsidRPr="003F5C23">
                    <w:rPr>
                      <w:rFonts w:ascii="Times New Roman" w:hAnsi="Times New Roman" w:cs="Times New Roman"/>
                      <w:sz w:val="20"/>
                      <w:szCs w:val="20"/>
                    </w:rPr>
                    <w:t>.</w:t>
                  </w:r>
                  <w:r w:rsidRPr="003F5C23">
                    <w:rPr>
                      <w:rFonts w:ascii="Times New Roman" w:hAnsi="Times New Roman" w:cs="Times New Roman"/>
                      <w:sz w:val="20"/>
                      <w:szCs w:val="20"/>
                      <w:lang w:val="en-US"/>
                    </w:rPr>
                    <w:t>ru</w:t>
                  </w:r>
                </w:p>
                <w:p w:rsidR="00846237" w:rsidRPr="005C0F8C" w:rsidRDefault="0084623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Интернет– страница газеты</w:t>
                  </w:r>
                  <w:r w:rsidRPr="003F5C23">
                    <w:rPr>
                      <w:rFonts w:ascii="Times New Roman" w:hAnsi="Times New Roman" w:cs="Times New Roman"/>
                      <w:sz w:val="20"/>
                      <w:szCs w:val="20"/>
                    </w:rPr>
                    <w:t xml:space="preserve">: </w:t>
                  </w:r>
                  <w:r w:rsidRPr="005C0F8C">
                    <w:rPr>
                      <w:rFonts w:ascii="Times New Roman" w:hAnsi="Times New Roman" w:cs="Times New Roman"/>
                      <w:sz w:val="20"/>
                      <w:szCs w:val="20"/>
                      <w:lang w:val="en-US"/>
                    </w:rPr>
                    <w:t>https</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admpoddore</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gosuslugi</w:t>
                  </w:r>
                  <w:r w:rsidRPr="005C0F8C">
                    <w:rPr>
                      <w:rFonts w:ascii="Times New Roman" w:hAnsi="Times New Roman" w:cs="Times New Roman"/>
                      <w:sz w:val="20"/>
                      <w:szCs w:val="20"/>
                    </w:rPr>
                    <w:t>.</w:t>
                  </w:r>
                  <w:r w:rsidRPr="005C0F8C">
                    <w:rPr>
                      <w:rFonts w:ascii="Times New Roman" w:hAnsi="Times New Roman" w:cs="Times New Roman"/>
                      <w:sz w:val="20"/>
                      <w:szCs w:val="20"/>
                      <w:lang w:val="en-US"/>
                    </w:rPr>
                    <w:t>ru</w:t>
                  </w:r>
                  <w:r w:rsidRPr="005C0F8C">
                    <w:rPr>
                      <w:rFonts w:ascii="Times New Roman" w:hAnsi="Times New Roman" w:cs="Times New Roman"/>
                      <w:sz w:val="20"/>
                      <w:szCs w:val="20"/>
                    </w:rPr>
                    <w:t>/</w:t>
                  </w:r>
                </w:p>
                <w:p w:rsidR="00846237" w:rsidRPr="003F5C23" w:rsidRDefault="0084623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Тираж:</w:t>
                  </w:r>
                  <w:r w:rsidRPr="003F5C23">
                    <w:rPr>
                      <w:rFonts w:ascii="Times New Roman" w:hAnsi="Times New Roman" w:cs="Times New Roman"/>
                      <w:sz w:val="20"/>
                      <w:szCs w:val="20"/>
                    </w:rPr>
                    <w:t xml:space="preserve"> 25 экз.</w:t>
                  </w:r>
                </w:p>
                <w:p w:rsidR="00846237" w:rsidRPr="003F5C23" w:rsidRDefault="00846237" w:rsidP="00E339FF">
                  <w:pPr>
                    <w:widowControl w:val="0"/>
                    <w:spacing w:after="0" w:line="240" w:lineRule="exact"/>
                    <w:rPr>
                      <w:rFonts w:ascii="Times New Roman" w:hAnsi="Times New Roman" w:cs="Times New Roman"/>
                      <w:b/>
                      <w:sz w:val="20"/>
                      <w:szCs w:val="20"/>
                    </w:rPr>
                  </w:pPr>
                  <w:r w:rsidRPr="003F5C23">
                    <w:rPr>
                      <w:rFonts w:ascii="Times New Roman" w:hAnsi="Times New Roman" w:cs="Times New Roman"/>
                      <w:b/>
                      <w:sz w:val="20"/>
                      <w:szCs w:val="20"/>
                    </w:rPr>
                    <w:t>Материалы этого выпуска публикуются бесплатно.</w:t>
                  </w:r>
                </w:p>
                <w:p w:rsidR="00846237" w:rsidRPr="003F5C23" w:rsidRDefault="0084623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w:t>
                  </w:r>
                </w:p>
                <w:p w:rsidR="00846237" w:rsidRPr="003F5C23" w:rsidRDefault="0084623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sz w:val="20"/>
                      <w:szCs w:val="20"/>
                    </w:rPr>
                    <w:t> 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xbxContent>
            </v:textbox>
          </v:shape>
        </w:pict>
      </w:r>
      <w:r>
        <w:rPr>
          <w:rFonts w:ascii="Times New Roman" w:hAnsi="Times New Roman" w:cs="Times New Roman"/>
          <w:noProof/>
          <w:sz w:val="16"/>
          <w:szCs w:val="16"/>
          <w:lang w:eastAsia="ru-RU"/>
        </w:rPr>
        <w:pict>
          <v:shape id="_x0000_s1030" type="#_x0000_t202" style="position:absolute;margin-left:-72.45pt;margin-top:9.6pt;width:167.4pt;height:140.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">
            <v:textbox style="mso-next-textbox:#_x0000_s1030">
              <w:txbxContent>
                <w:p w:rsidR="00846237" w:rsidRPr="003F5C23" w:rsidRDefault="0084623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Учредитель:</w:t>
                  </w:r>
                  <w:r w:rsidRPr="003F5C23">
                    <w:rPr>
                      <w:rFonts w:ascii="Times New Roman" w:hAnsi="Times New Roman" w:cs="Times New Roman"/>
                      <w:sz w:val="20"/>
                      <w:szCs w:val="20"/>
                    </w:rPr>
                    <w:t xml:space="preserve"> Дума Поддорского муниципального </w:t>
                  </w:r>
                  <w:r>
                    <w:rPr>
                      <w:rFonts w:ascii="Times New Roman" w:hAnsi="Times New Roman" w:cs="Times New Roman"/>
                      <w:sz w:val="20"/>
                      <w:szCs w:val="20"/>
                    </w:rPr>
                    <w:t>округа</w:t>
                  </w:r>
                </w:p>
                <w:p w:rsidR="00846237" w:rsidRPr="003F5C23" w:rsidRDefault="0084623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Издатель:</w:t>
                  </w:r>
                  <w:r w:rsidRPr="003F5C23">
                    <w:rPr>
                      <w:rFonts w:ascii="Times New Roman" w:hAnsi="Times New Roman" w:cs="Times New Roman"/>
                      <w:sz w:val="20"/>
                      <w:szCs w:val="20"/>
                    </w:rPr>
                    <w:t xml:space="preserve"> Администрация Поддорского муниципального </w:t>
                  </w:r>
                  <w:r>
                    <w:rPr>
                      <w:rFonts w:ascii="Times New Roman" w:hAnsi="Times New Roman" w:cs="Times New Roman"/>
                      <w:sz w:val="20"/>
                      <w:szCs w:val="20"/>
                    </w:rPr>
                    <w:t>округа</w:t>
                  </w:r>
                </w:p>
                <w:p w:rsidR="00846237" w:rsidRPr="003F5C23" w:rsidRDefault="00846237" w:rsidP="00E339FF">
                  <w:pPr>
                    <w:widowControl w:val="0"/>
                    <w:spacing w:after="0" w:line="240" w:lineRule="exact"/>
                    <w:rPr>
                      <w:rFonts w:ascii="Times New Roman" w:hAnsi="Times New Roman" w:cs="Times New Roman"/>
                      <w:sz w:val="20"/>
                      <w:szCs w:val="20"/>
                    </w:rPr>
                  </w:pPr>
                  <w:r w:rsidRPr="003F5C23">
                    <w:rPr>
                      <w:rFonts w:ascii="Times New Roman" w:hAnsi="Times New Roman" w:cs="Times New Roman"/>
                      <w:b/>
                      <w:sz w:val="20"/>
                      <w:szCs w:val="20"/>
                    </w:rPr>
                    <w:t>Адрес издателя:</w:t>
                  </w:r>
                  <w:r w:rsidRPr="003F5C23">
                    <w:rPr>
                      <w:rFonts w:ascii="Times New Roman" w:hAnsi="Times New Roman" w:cs="Times New Roman"/>
                      <w:sz w:val="20"/>
                      <w:szCs w:val="20"/>
                    </w:rPr>
                    <w:t xml:space="preserve"> 175260, с. Поддорье, ул. Октябрьская, д. 26</w:t>
                  </w:r>
                </w:p>
              </w:txbxContent>
            </v:textbox>
          </v:shape>
        </w:pict>
      </w:r>
      <w:r>
        <w:rPr>
          <w:rFonts w:ascii="Times New Roman" w:hAnsi="Times New Roman" w:cs="Times New Roman"/>
          <w:noProof/>
          <w:sz w:val="16"/>
          <w:szCs w:val="16"/>
          <w:lang w:eastAsia="ru-RU"/>
        </w:rPr>
        <w:pict>
          <v:line id="Прямая соединительная линия 8" o:spid="_x0000_s1031" style="position:absolute;z-index:251668480;visibility:visible;mso-wrap-distance-top:-3e-5mm;mso-wrap-distance-bottom:-3e-5mm;mso-position-horizontal-relative:text;mso-position-vertical-relative:text;mso-width-relative:margin" from="94.95pt,235.85pt" to="467.4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" strokecolor="black [3213]">
            <o:lock v:ext="edit" shapetype="f"/>
          </v:line>
        </w:pict>
      </w:r>
    </w:p>
    <w:sectPr w:rsidR="00B426ED" w:rsidRPr="002A4A06" w:rsidSect="003873EF">
      <w:headerReference w:type="default" r:id="rId18"/>
      <w:headerReference w:type="first" r:id="rId19"/>
      <w:pgSz w:w="11906" w:h="16838"/>
      <w:pgMar w:top="457" w:right="707" w:bottom="993" w:left="1985" w:header="284" w:footer="709" w:gutter="0"/>
      <w:pgBorders w:offsetFrom="page">
        <w:top w:val="thinThickLargeGap" w:sz="24" w:space="24" w:color="auto"/>
        <w:left w:val="thinThickLargeGap" w:sz="24" w:space="24" w:color="auto"/>
        <w:bottom w:val="thinThickLargeGap" w:sz="24" w:space="24" w:color="auto"/>
        <w:right w:val="thinThick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406" w:rsidRDefault="00613406" w:rsidP="00827CE6">
      <w:pPr>
        <w:spacing w:after="0" w:line="240" w:lineRule="auto"/>
      </w:pPr>
      <w:r>
        <w:separator/>
      </w:r>
    </w:p>
  </w:endnote>
  <w:endnote w:type="continuationSeparator" w:id="0">
    <w:p w:rsidR="00613406" w:rsidRDefault="00613406" w:rsidP="0082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DejaVu Sans">
    <w:altName w:val="Arial"/>
    <w:panose1 w:val="020B0603030804020204"/>
    <w:charset w:val="CC"/>
    <w:family w:val="swiss"/>
    <w:pitch w:val="variable"/>
    <w:sig w:usb0="E7002EFF" w:usb1="D200FDFF" w:usb2="0A246029" w:usb3="00000000" w:csb0="000001FF" w:csb1="00000000"/>
  </w:font>
  <w:font w:name="Droid Sans Devanagari">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ymeteo">
    <w:panose1 w:val="00000400000000000000"/>
    <w:charset w:val="CC"/>
    <w:family w:val="auto"/>
    <w:pitch w:val="variable"/>
    <w:sig w:usb0="20002A87" w:usb1="00000000" w:usb2="00000000" w:usb3="00000000" w:csb0="000001FF" w:csb1="00000000"/>
  </w:font>
  <w:font w:name="font44">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XO Thames">
    <w:altName w:val="Times New Roman"/>
    <w:charset w:val="CC"/>
    <w:family w:val="roman"/>
    <w:pitch w:val="variable"/>
    <w:sig w:usb0="800002FF" w:usb1="0000084A" w:usb2="00000000" w:usb3="00000000" w:csb0="00000015" w:csb1="00000000"/>
  </w:font>
  <w:font w:name="Liberation Sans">
    <w:panose1 w:val="020B0604020202020204"/>
    <w:charset w:val="CC"/>
    <w:family w:val="swiss"/>
    <w:pitch w:val="variable"/>
    <w:sig w:usb0="E0000AFF" w:usb1="500078FF" w:usb2="00000021" w:usb3="00000000" w:csb0="000001BF" w:csb1="00000000"/>
  </w:font>
  <w:font w:name="Beresta">
    <w:altName w:val="Georgia"/>
    <w:charset w:val="CC"/>
    <w:family w:val="auto"/>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406" w:rsidRDefault="00613406" w:rsidP="00827CE6">
      <w:pPr>
        <w:spacing w:after="0" w:line="240" w:lineRule="auto"/>
      </w:pPr>
      <w:r>
        <w:separator/>
      </w:r>
    </w:p>
  </w:footnote>
  <w:footnote w:type="continuationSeparator" w:id="0">
    <w:p w:rsidR="00613406" w:rsidRDefault="00613406" w:rsidP="0082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802472"/>
      <w:docPartObj>
        <w:docPartGallery w:val="Page Numbers (Top of Page)"/>
        <w:docPartUnique/>
      </w:docPartObj>
    </w:sdtPr>
    <w:sdtEndPr/>
    <w:sdtContent>
      <w:p w:rsidR="00846237" w:rsidRDefault="00846237">
        <w:pPr>
          <w:pStyle w:val="a9"/>
          <w:jc w:val="right"/>
        </w:pPr>
      </w:p>
      <w:p w:rsidR="00846237" w:rsidRDefault="00846237">
        <w:pPr>
          <w:pStyle w:val="a9"/>
          <w:jc w:val="right"/>
        </w:pPr>
        <w:r>
          <w:rPr>
            <w:noProof/>
          </w:rPr>
          <w:fldChar w:fldCharType="begin"/>
        </w:r>
        <w:r>
          <w:rPr>
            <w:noProof/>
          </w:rPr>
          <w:instrText xml:space="preserve"> PAGE   \* MERGEFORMAT </w:instrText>
        </w:r>
        <w:r>
          <w:rPr>
            <w:noProof/>
          </w:rPr>
          <w:fldChar w:fldCharType="separate"/>
        </w:r>
        <w:r w:rsidR="0005025E">
          <w:rPr>
            <w:noProof/>
          </w:rPr>
          <w:t>4</w:t>
        </w:r>
        <w:r>
          <w:rPr>
            <w:noProof/>
          </w:rPr>
          <w:fldChar w:fldCharType="end"/>
        </w:r>
      </w:p>
    </w:sdtContent>
  </w:sdt>
  <w:p w:rsidR="00846237" w:rsidRDefault="00846237" w:rsidP="003873EF">
    <w:pPr>
      <w:pStyle w:val="a9"/>
      <w:tabs>
        <w:tab w:val="clear" w:pos="4677"/>
        <w:tab w:val="clear" w:pos="9355"/>
        <w:tab w:val="left" w:pos="2835"/>
      </w:tabs>
      <w:ind w:left="-851" w:right="70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237" w:rsidRDefault="00846237" w:rsidP="00CD7A57">
    <w:pPr>
      <w:pStyle w:val="a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10"/>
    <w:multiLevelType w:val="singleLevel"/>
    <w:tmpl w:val="00000010"/>
    <w:name w:val="WW8Num16"/>
    <w:lvl w:ilvl="0">
      <w:start w:val="1"/>
      <w:numFmt w:val="bullet"/>
      <w:lvlText w:val="-"/>
      <w:lvlJc w:val="left"/>
      <w:pPr>
        <w:tabs>
          <w:tab w:val="num" w:pos="0"/>
        </w:tabs>
        <w:ind w:left="1429" w:hanging="360"/>
      </w:pPr>
      <w:rPr>
        <w:rFonts w:ascii="Courier New" w:hAnsi="Courier New" w:cs="Courier New" w:hint="default"/>
      </w:rPr>
    </w:lvl>
  </w:abstractNum>
  <w:abstractNum w:abstractNumId="2" w15:restartNumberingAfterBreak="0">
    <w:nsid w:val="00000011"/>
    <w:multiLevelType w:val="singleLevel"/>
    <w:tmpl w:val="D58ABAE6"/>
    <w:name w:val="WW8Num24"/>
    <w:lvl w:ilvl="0">
      <w:start w:val="1"/>
      <w:numFmt w:val="russianLower"/>
      <w:lvlText w:val="%1."/>
      <w:lvlJc w:val="left"/>
      <w:pPr>
        <w:ind w:left="720" w:hanging="360"/>
      </w:pPr>
      <w:rPr>
        <w:rFonts w:hint="default"/>
        <w:i w:val="0"/>
        <w:kern w:val="0"/>
        <w:lang w:eastAsia="en-US"/>
      </w:rPr>
    </w:lvl>
  </w:abstractNum>
  <w:abstractNum w:abstractNumId="3"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13"/>
    <w:multiLevelType w:val="singleLevel"/>
    <w:tmpl w:val="00000013"/>
    <w:name w:val="WW8Num19"/>
    <w:lvl w:ilvl="0">
      <w:start w:val="1"/>
      <w:numFmt w:val="bullet"/>
      <w:lvlText w:val=""/>
      <w:lvlJc w:val="left"/>
      <w:pPr>
        <w:tabs>
          <w:tab w:val="num" w:pos="0"/>
        </w:tabs>
        <w:ind w:left="1440" w:hanging="360"/>
      </w:pPr>
      <w:rPr>
        <w:rFonts w:ascii="Symbol" w:hAnsi="Symbol" w:cs="Symbol" w:hint="default"/>
      </w:rPr>
    </w:lvl>
  </w:abstractNum>
  <w:abstractNum w:abstractNumId="5" w15:restartNumberingAfterBreak="0">
    <w:nsid w:val="00000014"/>
    <w:multiLevelType w:val="singleLevel"/>
    <w:tmpl w:val="00000014"/>
    <w:name w:val="WW8Num20"/>
    <w:lvl w:ilvl="0">
      <w:start w:val="1"/>
      <w:numFmt w:val="bullet"/>
      <w:lvlText w:val="-"/>
      <w:lvlJc w:val="left"/>
      <w:pPr>
        <w:tabs>
          <w:tab w:val="num" w:pos="0"/>
        </w:tabs>
        <w:ind w:left="1429" w:hanging="360"/>
      </w:pPr>
      <w:rPr>
        <w:rFonts w:ascii="Courier New" w:hAnsi="Courier New" w:cs="Courier New" w:hint="default"/>
      </w:rPr>
    </w:lvl>
  </w:abstractNum>
  <w:abstractNum w:abstractNumId="6" w15:restartNumberingAfterBreak="0">
    <w:nsid w:val="00000015"/>
    <w:multiLevelType w:val="singleLevel"/>
    <w:tmpl w:val="00000015"/>
    <w:name w:val="WW8Num21"/>
    <w:lvl w:ilvl="0">
      <w:start w:val="1"/>
      <w:numFmt w:val="bullet"/>
      <w:lvlText w:val=""/>
      <w:lvlJc w:val="left"/>
      <w:pPr>
        <w:tabs>
          <w:tab w:val="num" w:pos="0"/>
        </w:tabs>
        <w:ind w:left="1429" w:hanging="360"/>
      </w:pPr>
      <w:rPr>
        <w:rFonts w:ascii="Symbol" w:hAnsi="Symbol" w:cs="Symbol" w:hint="default"/>
      </w:rPr>
    </w:lvl>
  </w:abstractNum>
  <w:abstractNum w:abstractNumId="7" w15:restartNumberingAfterBreak="0">
    <w:nsid w:val="00000016"/>
    <w:multiLevelType w:val="singleLevel"/>
    <w:tmpl w:val="00000016"/>
    <w:name w:val="WW8Num22"/>
    <w:lvl w:ilvl="0">
      <w:start w:val="1"/>
      <w:numFmt w:val="bullet"/>
      <w:lvlText w:val="-"/>
      <w:lvlJc w:val="left"/>
      <w:pPr>
        <w:tabs>
          <w:tab w:val="num" w:pos="0"/>
        </w:tabs>
        <w:ind w:left="1429" w:hanging="360"/>
      </w:pPr>
      <w:rPr>
        <w:rFonts w:ascii="Courier New" w:hAnsi="Courier New" w:cs="Courier New" w:hint="default"/>
        <w:kern w:val="0"/>
      </w:rPr>
    </w:lvl>
  </w:abstractNum>
  <w:abstractNum w:abstractNumId="8" w15:restartNumberingAfterBreak="0">
    <w:nsid w:val="0000001E"/>
    <w:multiLevelType w:val="singleLevel"/>
    <w:tmpl w:val="0000001E"/>
    <w:name w:val="WW8Num30"/>
    <w:lvl w:ilvl="0">
      <w:start w:val="1"/>
      <w:numFmt w:val="bullet"/>
      <w:lvlText w:val=""/>
      <w:lvlJc w:val="left"/>
      <w:pPr>
        <w:tabs>
          <w:tab w:val="num" w:pos="0"/>
        </w:tabs>
        <w:ind w:left="1212" w:hanging="360"/>
      </w:pPr>
      <w:rPr>
        <w:rFonts w:ascii="Symbol" w:hAnsi="Symbol" w:cs="Symbol" w:hint="default"/>
      </w:rPr>
    </w:lvl>
  </w:abstractNum>
  <w:abstractNum w:abstractNumId="9" w15:restartNumberingAfterBreak="0">
    <w:nsid w:val="0000001F"/>
    <w:multiLevelType w:val="singleLevel"/>
    <w:tmpl w:val="0000001F"/>
    <w:name w:val="WW8Num31"/>
    <w:lvl w:ilvl="0">
      <w:start w:val="1"/>
      <w:numFmt w:val="bullet"/>
      <w:lvlText w:val="-"/>
      <w:lvlJc w:val="left"/>
      <w:pPr>
        <w:tabs>
          <w:tab w:val="num" w:pos="0"/>
        </w:tabs>
        <w:ind w:left="1429" w:hanging="360"/>
      </w:pPr>
      <w:rPr>
        <w:rFonts w:ascii="Courier New" w:hAnsi="Courier New" w:cs="Courier New" w:hint="default"/>
      </w:rPr>
    </w:lvl>
  </w:abstractNum>
  <w:abstractNum w:abstractNumId="10" w15:restartNumberingAfterBreak="0">
    <w:nsid w:val="00000020"/>
    <w:multiLevelType w:val="singleLevel"/>
    <w:tmpl w:val="00000020"/>
    <w:name w:val="WW8Num32"/>
    <w:lvl w:ilvl="0">
      <w:start w:val="1"/>
      <w:numFmt w:val="bullet"/>
      <w:lvlText w:val=""/>
      <w:lvlJc w:val="left"/>
      <w:pPr>
        <w:tabs>
          <w:tab w:val="num" w:pos="0"/>
        </w:tabs>
        <w:ind w:left="1212" w:hanging="360"/>
      </w:pPr>
      <w:rPr>
        <w:rFonts w:ascii="Symbol" w:hAnsi="Symbol" w:cs="Symbol" w:hint="default"/>
      </w:rPr>
    </w:lvl>
  </w:abstractNum>
  <w:abstractNum w:abstractNumId="11" w15:restartNumberingAfterBreak="0">
    <w:nsid w:val="00000023"/>
    <w:multiLevelType w:val="singleLevel"/>
    <w:tmpl w:val="00000023"/>
    <w:name w:val="WW8Num35"/>
    <w:lvl w:ilvl="0">
      <w:start w:val="1"/>
      <w:numFmt w:val="bullet"/>
      <w:lvlText w:val="-"/>
      <w:lvlJc w:val="left"/>
      <w:pPr>
        <w:tabs>
          <w:tab w:val="num" w:pos="0"/>
        </w:tabs>
        <w:ind w:left="1429" w:hanging="360"/>
      </w:pPr>
      <w:rPr>
        <w:rFonts w:ascii="Courier New" w:hAnsi="Courier New" w:cs="Courier New" w:hint="default"/>
        <w:kern w:val="0"/>
      </w:rPr>
    </w:lvl>
  </w:abstractNum>
  <w:abstractNum w:abstractNumId="12" w15:restartNumberingAfterBreak="0">
    <w:nsid w:val="00000024"/>
    <w:multiLevelType w:val="multilevel"/>
    <w:tmpl w:val="00000024"/>
    <w:name w:val="WW8Num36"/>
    <w:lvl w:ilvl="0">
      <w:start w:val="1"/>
      <w:numFmt w:val="bullet"/>
      <w:lvlText w:val="-"/>
      <w:lvlJc w:val="left"/>
      <w:pPr>
        <w:tabs>
          <w:tab w:val="num" w:pos="0"/>
        </w:tabs>
        <w:ind w:left="1429" w:hanging="360"/>
      </w:pPr>
      <w:rPr>
        <w:rFonts w:ascii="Courier New" w:hAnsi="Courier New" w:cs="Courier New" w:hint="default"/>
        <w:kern w:val="0"/>
      </w:rPr>
    </w:lvl>
    <w:lvl w:ilvl="1">
      <w:start w:val="1"/>
      <w:numFmt w:val="bullet"/>
      <w:lvlText w:val="o"/>
      <w:lvlJc w:val="left"/>
      <w:pPr>
        <w:tabs>
          <w:tab w:val="num" w:pos="0"/>
        </w:tabs>
        <w:ind w:left="2149" w:hanging="360"/>
      </w:pPr>
      <w:rPr>
        <w:rFonts w:ascii="Courier New" w:hAnsi="Courier New" w:cs="Courier New" w:hint="default"/>
        <w:kern w:val="0"/>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kern w:val="0"/>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kern w:val="0"/>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00196024"/>
    <w:multiLevelType w:val="hybridMultilevel"/>
    <w:tmpl w:val="4A50586C"/>
    <w:lvl w:ilvl="0" w:tplc="9B96423E">
      <w:start w:val="1"/>
      <w:numFmt w:val="lowerLetter"/>
      <w:pStyle w:val="a"/>
      <w:lvlText w:val="%1)"/>
      <w:lvlJc w:val="left"/>
      <w:pPr>
        <w:tabs>
          <w:tab w:val="num" w:pos="851"/>
        </w:tabs>
        <w:ind w:firstLine="567"/>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4" w15:restartNumberingAfterBreak="0">
    <w:nsid w:val="32703972"/>
    <w:multiLevelType w:val="multilevel"/>
    <w:tmpl w:val="081C5F9C"/>
    <w:styleLink w:val="WW8Num3"/>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5" w15:restartNumberingAfterBreak="0">
    <w:nsid w:val="3CC6412F"/>
    <w:multiLevelType w:val="multilevel"/>
    <w:tmpl w:val="B10478DA"/>
    <w:styleLink w:val="WW8Num4"/>
    <w:lvl w:ilvl="0">
      <w:start w:val="2"/>
      <w:numFmt w:val="decimal"/>
      <w:lvlText w:val="%1."/>
      <w:lvlJc w:val="left"/>
      <w:pPr>
        <w:ind w:left="0" w:firstLine="0"/>
      </w:pPr>
      <w:rPr>
        <w:rFonts w:cs="Times New Roman"/>
      </w:rPr>
    </w:lvl>
    <w:lvl w:ilvl="1">
      <w:start w:val="2"/>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6" w15:restartNumberingAfterBreak="0">
    <w:nsid w:val="511B3546"/>
    <w:multiLevelType w:val="hybridMultilevel"/>
    <w:tmpl w:val="CB5C1ED2"/>
    <w:lvl w:ilvl="0" w:tplc="DD4647B6">
      <w:numFmt w:val="bullet"/>
      <w:pStyle w:val="Tahoma"/>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F62473E"/>
    <w:multiLevelType w:val="hybridMultilevel"/>
    <w:tmpl w:val="C9DEE7BC"/>
    <w:lvl w:ilvl="0" w:tplc="C1F6AC98">
      <w:start w:val="1"/>
      <w:numFmt w:val="bullet"/>
      <w:pStyle w:val="a0"/>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FCF1717"/>
    <w:multiLevelType w:val="hybridMultilevel"/>
    <w:tmpl w:val="C2DE6D20"/>
    <w:lvl w:ilvl="0" w:tplc="FFFFFFFF">
      <w:start w:val="1"/>
      <w:numFmt w:val="decimal"/>
      <w:pStyle w:val="1"/>
      <w:lvlText w:val="%1."/>
      <w:lvlJc w:val="left"/>
      <w:pPr>
        <w:tabs>
          <w:tab w:val="num" w:pos="1065"/>
        </w:tabs>
        <w:ind w:left="1065" w:hanging="360"/>
      </w:pPr>
      <w:rPr>
        <w:rFonts w:cs="Times New Roman"/>
      </w:rPr>
    </w:lvl>
    <w:lvl w:ilvl="1" w:tplc="FFFFFFFF">
      <w:start w:val="1"/>
      <w:numFmt w:val="lowerLetter"/>
      <w:lvlText w:val="%2."/>
      <w:lvlJc w:val="left"/>
      <w:pPr>
        <w:tabs>
          <w:tab w:val="num" w:pos="1785"/>
        </w:tabs>
        <w:ind w:left="1785" w:hanging="360"/>
      </w:pPr>
      <w:rPr>
        <w:rFonts w:cs="Times New Roman"/>
      </w:rPr>
    </w:lvl>
    <w:lvl w:ilvl="2" w:tplc="FFFFFFFF">
      <w:start w:val="1"/>
      <w:numFmt w:val="lowerRoman"/>
      <w:lvlText w:val="%3."/>
      <w:lvlJc w:val="right"/>
      <w:pPr>
        <w:tabs>
          <w:tab w:val="num" w:pos="2505"/>
        </w:tabs>
        <w:ind w:left="2505" w:hanging="180"/>
      </w:pPr>
      <w:rPr>
        <w:rFonts w:cs="Times New Roman"/>
      </w:rPr>
    </w:lvl>
    <w:lvl w:ilvl="3" w:tplc="FFFFFFFF">
      <w:start w:val="1"/>
      <w:numFmt w:val="decimal"/>
      <w:lvlText w:val="%4."/>
      <w:lvlJc w:val="left"/>
      <w:pPr>
        <w:tabs>
          <w:tab w:val="num" w:pos="3225"/>
        </w:tabs>
        <w:ind w:left="3225" w:hanging="360"/>
      </w:pPr>
      <w:rPr>
        <w:rFonts w:cs="Times New Roman"/>
      </w:rPr>
    </w:lvl>
    <w:lvl w:ilvl="4" w:tplc="FFFFFFFF">
      <w:start w:val="1"/>
      <w:numFmt w:val="lowerLetter"/>
      <w:lvlText w:val="%5."/>
      <w:lvlJc w:val="left"/>
      <w:pPr>
        <w:tabs>
          <w:tab w:val="num" w:pos="3945"/>
        </w:tabs>
        <w:ind w:left="3945" w:hanging="360"/>
      </w:pPr>
      <w:rPr>
        <w:rFonts w:cs="Times New Roman"/>
      </w:rPr>
    </w:lvl>
    <w:lvl w:ilvl="5" w:tplc="FFFFFFFF">
      <w:start w:val="1"/>
      <w:numFmt w:val="lowerRoman"/>
      <w:lvlText w:val="%6."/>
      <w:lvlJc w:val="right"/>
      <w:pPr>
        <w:tabs>
          <w:tab w:val="num" w:pos="4665"/>
        </w:tabs>
        <w:ind w:left="4665" w:hanging="180"/>
      </w:pPr>
      <w:rPr>
        <w:rFonts w:cs="Times New Roman"/>
      </w:rPr>
    </w:lvl>
    <w:lvl w:ilvl="6" w:tplc="FFFFFFFF">
      <w:start w:val="1"/>
      <w:numFmt w:val="decimal"/>
      <w:lvlText w:val="%7."/>
      <w:lvlJc w:val="left"/>
      <w:pPr>
        <w:tabs>
          <w:tab w:val="num" w:pos="5385"/>
        </w:tabs>
        <w:ind w:left="5385" w:hanging="360"/>
      </w:pPr>
      <w:rPr>
        <w:rFonts w:cs="Times New Roman"/>
      </w:rPr>
    </w:lvl>
    <w:lvl w:ilvl="7" w:tplc="FFFFFFFF">
      <w:start w:val="1"/>
      <w:numFmt w:val="lowerLetter"/>
      <w:lvlText w:val="%8."/>
      <w:lvlJc w:val="left"/>
      <w:pPr>
        <w:tabs>
          <w:tab w:val="num" w:pos="6105"/>
        </w:tabs>
        <w:ind w:left="6105" w:hanging="360"/>
      </w:pPr>
      <w:rPr>
        <w:rFonts w:cs="Times New Roman"/>
      </w:rPr>
    </w:lvl>
    <w:lvl w:ilvl="8" w:tplc="FFFFFFFF">
      <w:start w:val="1"/>
      <w:numFmt w:val="lowerRoman"/>
      <w:lvlText w:val="%9."/>
      <w:lvlJc w:val="right"/>
      <w:pPr>
        <w:tabs>
          <w:tab w:val="num" w:pos="6825"/>
        </w:tabs>
        <w:ind w:left="6825" w:hanging="180"/>
      </w:pPr>
      <w:rPr>
        <w:rFonts w:cs="Times New Roman"/>
      </w:rPr>
    </w:lvl>
  </w:abstractNum>
  <w:num w:numId="1">
    <w:abstractNumId w:val="16"/>
  </w:num>
  <w:num w:numId="2">
    <w:abstractNumId w:val="17"/>
  </w:num>
  <w:num w:numId="3">
    <w:abstractNumId w:val="13"/>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6056"/>
    <w:rsid w:val="000016C5"/>
    <w:rsid w:val="000049ED"/>
    <w:rsid w:val="000202E6"/>
    <w:rsid w:val="00020574"/>
    <w:rsid w:val="000241C0"/>
    <w:rsid w:val="00025D2C"/>
    <w:rsid w:val="00025D4C"/>
    <w:rsid w:val="000352B4"/>
    <w:rsid w:val="00036219"/>
    <w:rsid w:val="000401D5"/>
    <w:rsid w:val="0004710B"/>
    <w:rsid w:val="0005025E"/>
    <w:rsid w:val="000535BB"/>
    <w:rsid w:val="000671A7"/>
    <w:rsid w:val="00073E16"/>
    <w:rsid w:val="00074371"/>
    <w:rsid w:val="0007509D"/>
    <w:rsid w:val="00076EE9"/>
    <w:rsid w:val="00084292"/>
    <w:rsid w:val="00084955"/>
    <w:rsid w:val="00086EC9"/>
    <w:rsid w:val="00096AB1"/>
    <w:rsid w:val="000A68E0"/>
    <w:rsid w:val="000B3A37"/>
    <w:rsid w:val="000C445C"/>
    <w:rsid w:val="000C46AC"/>
    <w:rsid w:val="000D25C9"/>
    <w:rsid w:val="000D3289"/>
    <w:rsid w:val="000D4A44"/>
    <w:rsid w:val="000D6BC2"/>
    <w:rsid w:val="000E3CA0"/>
    <w:rsid w:val="000F2F69"/>
    <w:rsid w:val="000F6BCF"/>
    <w:rsid w:val="00110C66"/>
    <w:rsid w:val="00110ECD"/>
    <w:rsid w:val="00112050"/>
    <w:rsid w:val="001151CB"/>
    <w:rsid w:val="0011695C"/>
    <w:rsid w:val="001336CA"/>
    <w:rsid w:val="00143390"/>
    <w:rsid w:val="00145041"/>
    <w:rsid w:val="001467F4"/>
    <w:rsid w:val="00147BEA"/>
    <w:rsid w:val="00151B51"/>
    <w:rsid w:val="0016798E"/>
    <w:rsid w:val="001811AC"/>
    <w:rsid w:val="00181E34"/>
    <w:rsid w:val="0018315A"/>
    <w:rsid w:val="001924C8"/>
    <w:rsid w:val="00195A96"/>
    <w:rsid w:val="001A3505"/>
    <w:rsid w:val="001A3ABF"/>
    <w:rsid w:val="001A41A3"/>
    <w:rsid w:val="001A4C17"/>
    <w:rsid w:val="001B21C7"/>
    <w:rsid w:val="001B3A2B"/>
    <w:rsid w:val="001B3B02"/>
    <w:rsid w:val="001C3295"/>
    <w:rsid w:val="001C58AB"/>
    <w:rsid w:val="001D221E"/>
    <w:rsid w:val="001D27D9"/>
    <w:rsid w:val="001D340B"/>
    <w:rsid w:val="001D3934"/>
    <w:rsid w:val="001D644F"/>
    <w:rsid w:val="001D6B58"/>
    <w:rsid w:val="001D6FFC"/>
    <w:rsid w:val="001E2DB9"/>
    <w:rsid w:val="001E302F"/>
    <w:rsid w:val="001E4EC8"/>
    <w:rsid w:val="001F413B"/>
    <w:rsid w:val="001F70A6"/>
    <w:rsid w:val="002013E0"/>
    <w:rsid w:val="0021092A"/>
    <w:rsid w:val="00212937"/>
    <w:rsid w:val="002132BB"/>
    <w:rsid w:val="00215F33"/>
    <w:rsid w:val="002240DD"/>
    <w:rsid w:val="00234CB3"/>
    <w:rsid w:val="00235A56"/>
    <w:rsid w:val="002373A8"/>
    <w:rsid w:val="002405F8"/>
    <w:rsid w:val="00242469"/>
    <w:rsid w:val="00243977"/>
    <w:rsid w:val="002526C4"/>
    <w:rsid w:val="00254946"/>
    <w:rsid w:val="002639B0"/>
    <w:rsid w:val="00263FA2"/>
    <w:rsid w:val="00267A87"/>
    <w:rsid w:val="00270F65"/>
    <w:rsid w:val="0027747C"/>
    <w:rsid w:val="00277B80"/>
    <w:rsid w:val="00294766"/>
    <w:rsid w:val="002A387A"/>
    <w:rsid w:val="002A4A06"/>
    <w:rsid w:val="002A7EE3"/>
    <w:rsid w:val="002A7F06"/>
    <w:rsid w:val="002B04B8"/>
    <w:rsid w:val="002B1D43"/>
    <w:rsid w:val="002B3B86"/>
    <w:rsid w:val="002B49DA"/>
    <w:rsid w:val="002B5B8F"/>
    <w:rsid w:val="002C6A08"/>
    <w:rsid w:val="002E6B51"/>
    <w:rsid w:val="002E72AF"/>
    <w:rsid w:val="002F0745"/>
    <w:rsid w:val="002F0898"/>
    <w:rsid w:val="002F4FC1"/>
    <w:rsid w:val="002F7C51"/>
    <w:rsid w:val="00302632"/>
    <w:rsid w:val="00315F0A"/>
    <w:rsid w:val="00322413"/>
    <w:rsid w:val="00322611"/>
    <w:rsid w:val="003309F1"/>
    <w:rsid w:val="00333148"/>
    <w:rsid w:val="00334123"/>
    <w:rsid w:val="003370FA"/>
    <w:rsid w:val="00340A48"/>
    <w:rsid w:val="00341750"/>
    <w:rsid w:val="00342B1C"/>
    <w:rsid w:val="00351824"/>
    <w:rsid w:val="00357E1D"/>
    <w:rsid w:val="00361816"/>
    <w:rsid w:val="00363D24"/>
    <w:rsid w:val="00365E9A"/>
    <w:rsid w:val="00377271"/>
    <w:rsid w:val="00382637"/>
    <w:rsid w:val="003828C4"/>
    <w:rsid w:val="00382EEB"/>
    <w:rsid w:val="00385787"/>
    <w:rsid w:val="003873EF"/>
    <w:rsid w:val="00390A58"/>
    <w:rsid w:val="00396AA0"/>
    <w:rsid w:val="003A32AE"/>
    <w:rsid w:val="003A3440"/>
    <w:rsid w:val="003B4E3C"/>
    <w:rsid w:val="003B5DF7"/>
    <w:rsid w:val="003B658C"/>
    <w:rsid w:val="003C1EF4"/>
    <w:rsid w:val="003C25F1"/>
    <w:rsid w:val="003D0B61"/>
    <w:rsid w:val="003D187B"/>
    <w:rsid w:val="003D359F"/>
    <w:rsid w:val="003D4D31"/>
    <w:rsid w:val="003D7B11"/>
    <w:rsid w:val="003E4304"/>
    <w:rsid w:val="003E6FFF"/>
    <w:rsid w:val="003F5C23"/>
    <w:rsid w:val="003F6BFB"/>
    <w:rsid w:val="00414989"/>
    <w:rsid w:val="004227B1"/>
    <w:rsid w:val="004246C5"/>
    <w:rsid w:val="00435799"/>
    <w:rsid w:val="0045518D"/>
    <w:rsid w:val="00456B86"/>
    <w:rsid w:val="00457660"/>
    <w:rsid w:val="00476D80"/>
    <w:rsid w:val="00477201"/>
    <w:rsid w:val="00480A6A"/>
    <w:rsid w:val="00482EF2"/>
    <w:rsid w:val="004831B4"/>
    <w:rsid w:val="00497F9F"/>
    <w:rsid w:val="004A29C0"/>
    <w:rsid w:val="004B0364"/>
    <w:rsid w:val="004B3742"/>
    <w:rsid w:val="004C0258"/>
    <w:rsid w:val="004C1F07"/>
    <w:rsid w:val="004C3B69"/>
    <w:rsid w:val="004C487D"/>
    <w:rsid w:val="004C5BFD"/>
    <w:rsid w:val="004C7BF4"/>
    <w:rsid w:val="004D4313"/>
    <w:rsid w:val="004D65F4"/>
    <w:rsid w:val="004E605A"/>
    <w:rsid w:val="004F1DC1"/>
    <w:rsid w:val="004F3563"/>
    <w:rsid w:val="004F407C"/>
    <w:rsid w:val="004F63B7"/>
    <w:rsid w:val="00500024"/>
    <w:rsid w:val="00501F8D"/>
    <w:rsid w:val="00507558"/>
    <w:rsid w:val="00520B9A"/>
    <w:rsid w:val="005211E9"/>
    <w:rsid w:val="00522680"/>
    <w:rsid w:val="005252B3"/>
    <w:rsid w:val="005318D2"/>
    <w:rsid w:val="005327CD"/>
    <w:rsid w:val="00550053"/>
    <w:rsid w:val="005510B2"/>
    <w:rsid w:val="005532DB"/>
    <w:rsid w:val="005548B5"/>
    <w:rsid w:val="005559F7"/>
    <w:rsid w:val="0055644B"/>
    <w:rsid w:val="005733FB"/>
    <w:rsid w:val="005757A4"/>
    <w:rsid w:val="0058154A"/>
    <w:rsid w:val="0058780D"/>
    <w:rsid w:val="0059477C"/>
    <w:rsid w:val="005A3F8E"/>
    <w:rsid w:val="005A4DEE"/>
    <w:rsid w:val="005B6E12"/>
    <w:rsid w:val="005C045E"/>
    <w:rsid w:val="005C0F8C"/>
    <w:rsid w:val="005C1F34"/>
    <w:rsid w:val="005C4F6F"/>
    <w:rsid w:val="005C6EEE"/>
    <w:rsid w:val="005D14A7"/>
    <w:rsid w:val="005D1F78"/>
    <w:rsid w:val="005D541F"/>
    <w:rsid w:val="005E11C6"/>
    <w:rsid w:val="005E3E4A"/>
    <w:rsid w:val="005E4FFB"/>
    <w:rsid w:val="005E6409"/>
    <w:rsid w:val="005E6F81"/>
    <w:rsid w:val="005F2806"/>
    <w:rsid w:val="00613406"/>
    <w:rsid w:val="00613530"/>
    <w:rsid w:val="00615FAA"/>
    <w:rsid w:val="00623528"/>
    <w:rsid w:val="006279C9"/>
    <w:rsid w:val="00640940"/>
    <w:rsid w:val="006436BA"/>
    <w:rsid w:val="00644C2D"/>
    <w:rsid w:val="0064739C"/>
    <w:rsid w:val="00650420"/>
    <w:rsid w:val="006519E7"/>
    <w:rsid w:val="0065327A"/>
    <w:rsid w:val="006541D0"/>
    <w:rsid w:val="0065756F"/>
    <w:rsid w:val="00661532"/>
    <w:rsid w:val="0066257F"/>
    <w:rsid w:val="00665013"/>
    <w:rsid w:val="00665516"/>
    <w:rsid w:val="00667CA7"/>
    <w:rsid w:val="0068033F"/>
    <w:rsid w:val="00683866"/>
    <w:rsid w:val="006870A9"/>
    <w:rsid w:val="006870B0"/>
    <w:rsid w:val="00691493"/>
    <w:rsid w:val="00693393"/>
    <w:rsid w:val="006944E5"/>
    <w:rsid w:val="00695F04"/>
    <w:rsid w:val="00697880"/>
    <w:rsid w:val="006A08F3"/>
    <w:rsid w:val="006B0B6E"/>
    <w:rsid w:val="006C07C3"/>
    <w:rsid w:val="006C3B08"/>
    <w:rsid w:val="006C6F25"/>
    <w:rsid w:val="006D2073"/>
    <w:rsid w:val="006D4EE6"/>
    <w:rsid w:val="006D5320"/>
    <w:rsid w:val="006D61B6"/>
    <w:rsid w:val="006D6F24"/>
    <w:rsid w:val="006E3960"/>
    <w:rsid w:val="006F16BD"/>
    <w:rsid w:val="006F41C5"/>
    <w:rsid w:val="00700EA1"/>
    <w:rsid w:val="00706B44"/>
    <w:rsid w:val="00707927"/>
    <w:rsid w:val="00717EC2"/>
    <w:rsid w:val="0072770D"/>
    <w:rsid w:val="00730C8A"/>
    <w:rsid w:val="007406AD"/>
    <w:rsid w:val="00740B0C"/>
    <w:rsid w:val="007427C8"/>
    <w:rsid w:val="00744399"/>
    <w:rsid w:val="007473BF"/>
    <w:rsid w:val="007500F6"/>
    <w:rsid w:val="0075031D"/>
    <w:rsid w:val="00752295"/>
    <w:rsid w:val="00754BFC"/>
    <w:rsid w:val="007564A8"/>
    <w:rsid w:val="00756B92"/>
    <w:rsid w:val="00756BA2"/>
    <w:rsid w:val="00757F0F"/>
    <w:rsid w:val="00760BBE"/>
    <w:rsid w:val="00762BD5"/>
    <w:rsid w:val="00765A3B"/>
    <w:rsid w:val="00771415"/>
    <w:rsid w:val="00783F41"/>
    <w:rsid w:val="00786FED"/>
    <w:rsid w:val="00792A34"/>
    <w:rsid w:val="007A76BB"/>
    <w:rsid w:val="007B70BB"/>
    <w:rsid w:val="007C29FF"/>
    <w:rsid w:val="007D2DB2"/>
    <w:rsid w:val="007E480A"/>
    <w:rsid w:val="007E7DD4"/>
    <w:rsid w:val="007F3943"/>
    <w:rsid w:val="007F3CFD"/>
    <w:rsid w:val="00806816"/>
    <w:rsid w:val="008101FB"/>
    <w:rsid w:val="008211C7"/>
    <w:rsid w:val="00822BE8"/>
    <w:rsid w:val="00827CE6"/>
    <w:rsid w:val="00831ABB"/>
    <w:rsid w:val="0083758D"/>
    <w:rsid w:val="0084135C"/>
    <w:rsid w:val="00845F44"/>
    <w:rsid w:val="00846237"/>
    <w:rsid w:val="00846D14"/>
    <w:rsid w:val="00857E2A"/>
    <w:rsid w:val="00861B75"/>
    <w:rsid w:val="008637DE"/>
    <w:rsid w:val="00864532"/>
    <w:rsid w:val="00876B76"/>
    <w:rsid w:val="008826D4"/>
    <w:rsid w:val="00893BA8"/>
    <w:rsid w:val="008953C3"/>
    <w:rsid w:val="008B277C"/>
    <w:rsid w:val="008B5CAC"/>
    <w:rsid w:val="008B7085"/>
    <w:rsid w:val="008C1746"/>
    <w:rsid w:val="008C1CCB"/>
    <w:rsid w:val="008C6A68"/>
    <w:rsid w:val="008C7340"/>
    <w:rsid w:val="008D2019"/>
    <w:rsid w:val="008E10F9"/>
    <w:rsid w:val="008E36B6"/>
    <w:rsid w:val="008E3D1E"/>
    <w:rsid w:val="008E581F"/>
    <w:rsid w:val="008E718F"/>
    <w:rsid w:val="00902190"/>
    <w:rsid w:val="009022E4"/>
    <w:rsid w:val="00913BE9"/>
    <w:rsid w:val="0091563A"/>
    <w:rsid w:val="00935EF4"/>
    <w:rsid w:val="0093719D"/>
    <w:rsid w:val="009431FB"/>
    <w:rsid w:val="00952166"/>
    <w:rsid w:val="0095470C"/>
    <w:rsid w:val="0095585C"/>
    <w:rsid w:val="00956F55"/>
    <w:rsid w:val="00957F85"/>
    <w:rsid w:val="00961AD0"/>
    <w:rsid w:val="009707D9"/>
    <w:rsid w:val="00993310"/>
    <w:rsid w:val="0099656F"/>
    <w:rsid w:val="009975AE"/>
    <w:rsid w:val="009B3F7C"/>
    <w:rsid w:val="009C41CF"/>
    <w:rsid w:val="009C44F3"/>
    <w:rsid w:val="009C56AF"/>
    <w:rsid w:val="009C6C98"/>
    <w:rsid w:val="009C7FF2"/>
    <w:rsid w:val="009D13B0"/>
    <w:rsid w:val="009D41F9"/>
    <w:rsid w:val="009E6EAB"/>
    <w:rsid w:val="00A04033"/>
    <w:rsid w:val="00A0778D"/>
    <w:rsid w:val="00A13CFA"/>
    <w:rsid w:val="00A173F5"/>
    <w:rsid w:val="00A227A3"/>
    <w:rsid w:val="00A233CE"/>
    <w:rsid w:val="00A24405"/>
    <w:rsid w:val="00A30948"/>
    <w:rsid w:val="00A33039"/>
    <w:rsid w:val="00A416C5"/>
    <w:rsid w:val="00A47F6A"/>
    <w:rsid w:val="00A564D6"/>
    <w:rsid w:val="00A70BC9"/>
    <w:rsid w:val="00A71113"/>
    <w:rsid w:val="00A7122C"/>
    <w:rsid w:val="00A7398B"/>
    <w:rsid w:val="00A77430"/>
    <w:rsid w:val="00A8560D"/>
    <w:rsid w:val="00A8652D"/>
    <w:rsid w:val="00A91290"/>
    <w:rsid w:val="00A943F5"/>
    <w:rsid w:val="00AA28F6"/>
    <w:rsid w:val="00AA6BBC"/>
    <w:rsid w:val="00AB0BFE"/>
    <w:rsid w:val="00AB1603"/>
    <w:rsid w:val="00AB1D33"/>
    <w:rsid w:val="00AB250D"/>
    <w:rsid w:val="00AB5099"/>
    <w:rsid w:val="00AC130D"/>
    <w:rsid w:val="00AC51A2"/>
    <w:rsid w:val="00AD2533"/>
    <w:rsid w:val="00AD6DD7"/>
    <w:rsid w:val="00AD7320"/>
    <w:rsid w:val="00AD7C1B"/>
    <w:rsid w:val="00AF02B2"/>
    <w:rsid w:val="00AF564D"/>
    <w:rsid w:val="00AF7620"/>
    <w:rsid w:val="00B06CA5"/>
    <w:rsid w:val="00B16AF6"/>
    <w:rsid w:val="00B2136C"/>
    <w:rsid w:val="00B35760"/>
    <w:rsid w:val="00B3604B"/>
    <w:rsid w:val="00B426ED"/>
    <w:rsid w:val="00B4646E"/>
    <w:rsid w:val="00B50A8D"/>
    <w:rsid w:val="00B51819"/>
    <w:rsid w:val="00B5503C"/>
    <w:rsid w:val="00B55424"/>
    <w:rsid w:val="00B60BD8"/>
    <w:rsid w:val="00B7538A"/>
    <w:rsid w:val="00B75BC8"/>
    <w:rsid w:val="00B80ECE"/>
    <w:rsid w:val="00B8542C"/>
    <w:rsid w:val="00B857B1"/>
    <w:rsid w:val="00B87850"/>
    <w:rsid w:val="00B93833"/>
    <w:rsid w:val="00BA06E3"/>
    <w:rsid w:val="00BA2221"/>
    <w:rsid w:val="00BB5C11"/>
    <w:rsid w:val="00BB6491"/>
    <w:rsid w:val="00BB771D"/>
    <w:rsid w:val="00BC0BE0"/>
    <w:rsid w:val="00BC1B17"/>
    <w:rsid w:val="00BD02C3"/>
    <w:rsid w:val="00BD27E8"/>
    <w:rsid w:val="00BD4C81"/>
    <w:rsid w:val="00BD6056"/>
    <w:rsid w:val="00BE2256"/>
    <w:rsid w:val="00BE30CB"/>
    <w:rsid w:val="00BE3D4C"/>
    <w:rsid w:val="00BE7860"/>
    <w:rsid w:val="00BF0479"/>
    <w:rsid w:val="00BF238A"/>
    <w:rsid w:val="00BF69C7"/>
    <w:rsid w:val="00C05231"/>
    <w:rsid w:val="00C17FC0"/>
    <w:rsid w:val="00C2156C"/>
    <w:rsid w:val="00C30AF9"/>
    <w:rsid w:val="00C35ABB"/>
    <w:rsid w:val="00C361A1"/>
    <w:rsid w:val="00C37CA8"/>
    <w:rsid w:val="00C404F8"/>
    <w:rsid w:val="00C41A8B"/>
    <w:rsid w:val="00C44163"/>
    <w:rsid w:val="00C45143"/>
    <w:rsid w:val="00C456F5"/>
    <w:rsid w:val="00C46409"/>
    <w:rsid w:val="00C468B3"/>
    <w:rsid w:val="00C54A56"/>
    <w:rsid w:val="00C56A5B"/>
    <w:rsid w:val="00C60FF8"/>
    <w:rsid w:val="00C6272B"/>
    <w:rsid w:val="00C62F7D"/>
    <w:rsid w:val="00C70A6D"/>
    <w:rsid w:val="00C7572C"/>
    <w:rsid w:val="00C76908"/>
    <w:rsid w:val="00C833B0"/>
    <w:rsid w:val="00C84BB1"/>
    <w:rsid w:val="00C853DB"/>
    <w:rsid w:val="00C8757D"/>
    <w:rsid w:val="00C964D7"/>
    <w:rsid w:val="00CA384D"/>
    <w:rsid w:val="00CA3C1D"/>
    <w:rsid w:val="00CA5281"/>
    <w:rsid w:val="00CA6EBE"/>
    <w:rsid w:val="00CA735A"/>
    <w:rsid w:val="00CB3F41"/>
    <w:rsid w:val="00CB7AAF"/>
    <w:rsid w:val="00CC0451"/>
    <w:rsid w:val="00CC3371"/>
    <w:rsid w:val="00CC3575"/>
    <w:rsid w:val="00CC5C18"/>
    <w:rsid w:val="00CD1928"/>
    <w:rsid w:val="00CD1C2E"/>
    <w:rsid w:val="00CD3440"/>
    <w:rsid w:val="00CD45A8"/>
    <w:rsid w:val="00CD60E7"/>
    <w:rsid w:val="00CD7A57"/>
    <w:rsid w:val="00CE14A8"/>
    <w:rsid w:val="00CE1950"/>
    <w:rsid w:val="00CF4015"/>
    <w:rsid w:val="00CF7D43"/>
    <w:rsid w:val="00D0506A"/>
    <w:rsid w:val="00D059E5"/>
    <w:rsid w:val="00D123EE"/>
    <w:rsid w:val="00D264D4"/>
    <w:rsid w:val="00D273CA"/>
    <w:rsid w:val="00D30AB4"/>
    <w:rsid w:val="00D31144"/>
    <w:rsid w:val="00D31F38"/>
    <w:rsid w:val="00D34ED9"/>
    <w:rsid w:val="00D37492"/>
    <w:rsid w:val="00D46C9F"/>
    <w:rsid w:val="00D5529E"/>
    <w:rsid w:val="00D604CF"/>
    <w:rsid w:val="00D60C48"/>
    <w:rsid w:val="00D610A3"/>
    <w:rsid w:val="00D6136A"/>
    <w:rsid w:val="00D622DF"/>
    <w:rsid w:val="00D65801"/>
    <w:rsid w:val="00D667D3"/>
    <w:rsid w:val="00D74E97"/>
    <w:rsid w:val="00D9060A"/>
    <w:rsid w:val="00D939C4"/>
    <w:rsid w:val="00D95A73"/>
    <w:rsid w:val="00DA2403"/>
    <w:rsid w:val="00DA6824"/>
    <w:rsid w:val="00DB5E29"/>
    <w:rsid w:val="00DC4109"/>
    <w:rsid w:val="00DC5ECE"/>
    <w:rsid w:val="00DC7A49"/>
    <w:rsid w:val="00DC7A54"/>
    <w:rsid w:val="00DD0060"/>
    <w:rsid w:val="00DD27F5"/>
    <w:rsid w:val="00DE3EAD"/>
    <w:rsid w:val="00DE76B2"/>
    <w:rsid w:val="00DF15D2"/>
    <w:rsid w:val="00DF2160"/>
    <w:rsid w:val="00DF23B5"/>
    <w:rsid w:val="00DF250E"/>
    <w:rsid w:val="00DF2D77"/>
    <w:rsid w:val="00DF30EF"/>
    <w:rsid w:val="00DF349A"/>
    <w:rsid w:val="00DF4A61"/>
    <w:rsid w:val="00DF58A4"/>
    <w:rsid w:val="00E015D2"/>
    <w:rsid w:val="00E02DD0"/>
    <w:rsid w:val="00E0350D"/>
    <w:rsid w:val="00E04924"/>
    <w:rsid w:val="00E07433"/>
    <w:rsid w:val="00E07DD2"/>
    <w:rsid w:val="00E2663D"/>
    <w:rsid w:val="00E30D35"/>
    <w:rsid w:val="00E339FF"/>
    <w:rsid w:val="00E36123"/>
    <w:rsid w:val="00E43474"/>
    <w:rsid w:val="00E508B5"/>
    <w:rsid w:val="00E53632"/>
    <w:rsid w:val="00E537EC"/>
    <w:rsid w:val="00E539B9"/>
    <w:rsid w:val="00E568D7"/>
    <w:rsid w:val="00E56A40"/>
    <w:rsid w:val="00E64FBE"/>
    <w:rsid w:val="00E65A8C"/>
    <w:rsid w:val="00E707DB"/>
    <w:rsid w:val="00E72B4B"/>
    <w:rsid w:val="00E75465"/>
    <w:rsid w:val="00E77615"/>
    <w:rsid w:val="00E801CD"/>
    <w:rsid w:val="00EA32C3"/>
    <w:rsid w:val="00EA7FD8"/>
    <w:rsid w:val="00EB01BC"/>
    <w:rsid w:val="00EB2A82"/>
    <w:rsid w:val="00EB2ABD"/>
    <w:rsid w:val="00EB46BE"/>
    <w:rsid w:val="00EB5A4A"/>
    <w:rsid w:val="00EC5CA7"/>
    <w:rsid w:val="00EE0FF9"/>
    <w:rsid w:val="00EE75A2"/>
    <w:rsid w:val="00EE7671"/>
    <w:rsid w:val="00EF2025"/>
    <w:rsid w:val="00F01406"/>
    <w:rsid w:val="00F149BF"/>
    <w:rsid w:val="00F21B53"/>
    <w:rsid w:val="00F2237F"/>
    <w:rsid w:val="00F23B9D"/>
    <w:rsid w:val="00F31702"/>
    <w:rsid w:val="00F35453"/>
    <w:rsid w:val="00F411FC"/>
    <w:rsid w:val="00F43252"/>
    <w:rsid w:val="00F45D8E"/>
    <w:rsid w:val="00F53559"/>
    <w:rsid w:val="00F542EA"/>
    <w:rsid w:val="00F559A3"/>
    <w:rsid w:val="00F5651D"/>
    <w:rsid w:val="00F56B5F"/>
    <w:rsid w:val="00F572BA"/>
    <w:rsid w:val="00F71729"/>
    <w:rsid w:val="00F728E5"/>
    <w:rsid w:val="00F73B2C"/>
    <w:rsid w:val="00F8278A"/>
    <w:rsid w:val="00F92961"/>
    <w:rsid w:val="00F937F4"/>
    <w:rsid w:val="00F941B0"/>
    <w:rsid w:val="00F95B5C"/>
    <w:rsid w:val="00F9706C"/>
    <w:rsid w:val="00FA2CE7"/>
    <w:rsid w:val="00FA308F"/>
    <w:rsid w:val="00FA359E"/>
    <w:rsid w:val="00FA5114"/>
    <w:rsid w:val="00FA70AE"/>
    <w:rsid w:val="00FA7F36"/>
    <w:rsid w:val="00FB0D40"/>
    <w:rsid w:val="00FB5774"/>
    <w:rsid w:val="00FC1E78"/>
    <w:rsid w:val="00FC73C9"/>
    <w:rsid w:val="00FD0B3D"/>
    <w:rsid w:val="00FD0B3F"/>
    <w:rsid w:val="00FD413F"/>
    <w:rsid w:val="00FD4D3A"/>
    <w:rsid w:val="00FD6610"/>
    <w:rsid w:val="00FD7699"/>
    <w:rsid w:val="00FD7817"/>
    <w:rsid w:val="00FE0EFA"/>
    <w:rsid w:val="00FE123B"/>
    <w:rsid w:val="00FF0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B4FC3DB"/>
  <w15:docId w15:val="{AC7E2E6F-3D11-4DC9-8247-EB7D6CF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lsdException w:name="Block Text" w:semiHidden="1" w:uiPriority="0" w:unhideWhenUsed="1" w:qFormat="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qFormat="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E3960"/>
  </w:style>
  <w:style w:type="paragraph" w:styleId="10">
    <w:name w:val="heading 1"/>
    <w:aliases w:val="Знак5,Заголовок 1 Знак Знак Знак Знак Знак Знак Знак Знак Знак,H1,Заголовок 1 Знак Знак Знак Знак Знак Знак Знак Знак Знак Знак Знак,Заголовок 1 Знак Знак Знак Знак,ЗАГ-ГЛАВА,Заг 1,HEADING 1,Head 1,????????? 1,Subhead A"/>
    <w:basedOn w:val="a1"/>
    <w:next w:val="a1"/>
    <w:link w:val="11"/>
    <w:qFormat/>
    <w:rsid w:val="00CD7A57"/>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H2,Заг 2"/>
    <w:basedOn w:val="a1"/>
    <w:next w:val="a1"/>
    <w:link w:val="20"/>
    <w:qFormat/>
    <w:rsid w:val="00396AA0"/>
    <w:pPr>
      <w:keepNext/>
      <w:spacing w:after="0" w:line="360" w:lineRule="auto"/>
      <w:outlineLvl w:val="1"/>
    </w:pPr>
    <w:rPr>
      <w:rFonts w:ascii="Times New Roman" w:eastAsia="Times New Roman" w:hAnsi="Times New Roman" w:cs="Times New Roman"/>
      <w:b/>
      <w:bCs/>
      <w:sz w:val="24"/>
      <w:szCs w:val="24"/>
      <w:lang w:eastAsia="ru-RU"/>
    </w:rPr>
  </w:style>
  <w:style w:type="paragraph" w:styleId="3">
    <w:name w:val="heading 3"/>
    <w:aliases w:val="H3"/>
    <w:basedOn w:val="a1"/>
    <w:next w:val="a1"/>
    <w:link w:val="30"/>
    <w:uiPriority w:val="9"/>
    <w:qFormat/>
    <w:rsid w:val="00CD7A57"/>
    <w:pPr>
      <w:keepNext/>
      <w:widowControl w:val="0"/>
      <w:tabs>
        <w:tab w:val="left" w:pos="1497"/>
      </w:tabs>
      <w:overflowPunct w:val="0"/>
      <w:autoSpaceDE w:val="0"/>
      <w:autoSpaceDN w:val="0"/>
      <w:adjustRightInd w:val="0"/>
      <w:spacing w:after="0" w:line="240" w:lineRule="exact"/>
      <w:jc w:val="center"/>
      <w:textAlignment w:val="baseline"/>
      <w:outlineLvl w:val="2"/>
    </w:pPr>
    <w:rPr>
      <w:rFonts w:ascii="Times New Roman" w:eastAsia="Times New Roman" w:hAnsi="Times New Roman" w:cs="Times New Roman"/>
      <w:b/>
      <w:sz w:val="32"/>
      <w:szCs w:val="20"/>
      <w:lang w:eastAsia="ru-RU"/>
    </w:rPr>
  </w:style>
  <w:style w:type="paragraph" w:styleId="4">
    <w:name w:val="heading 4"/>
    <w:aliases w:val="H4"/>
    <w:basedOn w:val="a1"/>
    <w:next w:val="a1"/>
    <w:link w:val="40"/>
    <w:unhideWhenUsed/>
    <w:qFormat/>
    <w:rsid w:val="00CD7A5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aliases w:val="H5"/>
    <w:basedOn w:val="a1"/>
    <w:next w:val="a1"/>
    <w:link w:val="50"/>
    <w:unhideWhenUsed/>
    <w:qFormat/>
    <w:rsid w:val="00CD7A57"/>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396AA0"/>
    <w:pPr>
      <w:keepNext/>
      <w:spacing w:after="0" w:line="360" w:lineRule="auto"/>
      <w:jc w:val="center"/>
      <w:outlineLvl w:val="5"/>
    </w:pPr>
    <w:rPr>
      <w:rFonts w:ascii="Times New Roman" w:eastAsia="Times New Roman" w:hAnsi="Times New Roman" w:cs="Times New Roman"/>
      <w:sz w:val="40"/>
      <w:szCs w:val="24"/>
      <w:lang w:eastAsia="ru-RU"/>
    </w:rPr>
  </w:style>
  <w:style w:type="paragraph" w:styleId="7">
    <w:name w:val="heading 7"/>
    <w:basedOn w:val="a1"/>
    <w:next w:val="a1"/>
    <w:link w:val="70"/>
    <w:qFormat/>
    <w:rsid w:val="00CD7A57"/>
    <w:pPr>
      <w:keepNext/>
      <w:spacing w:after="0" w:line="240" w:lineRule="exact"/>
      <w:outlineLvl w:val="6"/>
    </w:pPr>
    <w:rPr>
      <w:rFonts w:ascii="Times New Roman" w:eastAsia="Times New Roman" w:hAnsi="Times New Roman" w:cs="Times New Roman"/>
      <w:b/>
      <w:bCs/>
      <w:sz w:val="28"/>
      <w:szCs w:val="24"/>
      <w:lang w:eastAsia="ru-RU"/>
    </w:rPr>
  </w:style>
  <w:style w:type="paragraph" w:styleId="8">
    <w:name w:val="heading 8"/>
    <w:basedOn w:val="a1"/>
    <w:next w:val="a1"/>
    <w:link w:val="80"/>
    <w:qFormat/>
    <w:rsid w:val="00A173F5"/>
    <w:pPr>
      <w:keepNext/>
      <w:spacing w:after="0" w:line="240" w:lineRule="auto"/>
      <w:outlineLvl w:val="7"/>
    </w:pPr>
    <w:rPr>
      <w:rFonts w:ascii="Times New Roman" w:eastAsia="Times New Roman" w:hAnsi="Times New Roman" w:cs="Times New Roman"/>
      <w:sz w:val="24"/>
      <w:szCs w:val="20"/>
      <w:lang w:eastAsia="ru-RU"/>
    </w:rPr>
  </w:style>
  <w:style w:type="paragraph" w:styleId="9">
    <w:name w:val="heading 9"/>
    <w:basedOn w:val="a1"/>
    <w:next w:val="a1"/>
    <w:link w:val="90"/>
    <w:qFormat/>
    <w:rsid w:val="00A173F5"/>
    <w:pPr>
      <w:keepNext/>
      <w:spacing w:after="0" w:line="240" w:lineRule="auto"/>
      <w:outlineLvl w:val="8"/>
    </w:pPr>
    <w:rPr>
      <w:rFonts w:ascii="Times New Roman" w:eastAsia="Times New Roman" w:hAnsi="Times New Roman" w:cs="Times New Roman"/>
      <w:b/>
      <w:sz w:val="24"/>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нак5 Знак,Заголовок 1 Знак Знак Знак Знак Знак Знак Знак Знак Знак Знак,H1 Знак,Заголовок 1 Знак Знак Знак Знак Знак Знак Знак Знак Знак Знак Знак Знак,Заголовок 1 Знак Знак Знак Знак Знак,ЗАГ-ГЛАВА Знак,Заг 1 Знак,HEADING 1 Знак"/>
    <w:basedOn w:val="a2"/>
    <w:link w:val="10"/>
    <w:qFormat/>
    <w:rsid w:val="00CD7A57"/>
    <w:rPr>
      <w:rFonts w:ascii="Times New Roman" w:eastAsia="Times New Roman" w:hAnsi="Times New Roman" w:cs="Times New Roman"/>
      <w:sz w:val="28"/>
      <w:szCs w:val="24"/>
      <w:lang w:eastAsia="ru-RU"/>
    </w:rPr>
  </w:style>
  <w:style w:type="character" w:customStyle="1" w:styleId="20">
    <w:name w:val="Заголовок 2 Знак"/>
    <w:aliases w:val="Заголовок 2 Знак Знак Знак Знак Знак,Заголовок 2 Знак Знак Знак Знак Знак Знак Знак Знак Знак1,Заголовок 2 Знак Знак Знак Знак Знак Знак Знак Знак Знак Знак,Заголовок 2 Знак1 Знак Знак,Заголовок 2 Знак Знак Знак Знак1,H2 Знак1"/>
    <w:basedOn w:val="a2"/>
    <w:link w:val="2"/>
    <w:qFormat/>
    <w:rsid w:val="00396AA0"/>
    <w:rPr>
      <w:rFonts w:ascii="Times New Roman" w:eastAsia="Times New Roman" w:hAnsi="Times New Roman" w:cs="Times New Roman"/>
      <w:b/>
      <w:bCs/>
      <w:sz w:val="24"/>
      <w:szCs w:val="24"/>
      <w:lang w:eastAsia="ru-RU"/>
    </w:rPr>
  </w:style>
  <w:style w:type="character" w:customStyle="1" w:styleId="30">
    <w:name w:val="Заголовок 3 Знак"/>
    <w:aliases w:val="H3 Знак"/>
    <w:basedOn w:val="a2"/>
    <w:link w:val="3"/>
    <w:uiPriority w:val="9"/>
    <w:qFormat/>
    <w:rsid w:val="00CD7A57"/>
    <w:rPr>
      <w:rFonts w:ascii="Times New Roman" w:eastAsia="Times New Roman" w:hAnsi="Times New Roman" w:cs="Times New Roman"/>
      <w:b/>
      <w:sz w:val="32"/>
      <w:szCs w:val="20"/>
      <w:lang w:eastAsia="ru-RU"/>
    </w:rPr>
  </w:style>
  <w:style w:type="character" w:customStyle="1" w:styleId="40">
    <w:name w:val="Заголовок 4 Знак"/>
    <w:aliases w:val="H4 Знак"/>
    <w:basedOn w:val="a2"/>
    <w:link w:val="4"/>
    <w:qFormat/>
    <w:rsid w:val="00CD7A57"/>
    <w:rPr>
      <w:rFonts w:asciiTheme="majorHAnsi" w:eastAsiaTheme="majorEastAsia" w:hAnsiTheme="majorHAnsi" w:cstheme="majorBidi"/>
      <w:b/>
      <w:bCs/>
      <w:i/>
      <w:iCs/>
      <w:color w:val="4F81BD" w:themeColor="accent1"/>
    </w:rPr>
  </w:style>
  <w:style w:type="character" w:customStyle="1" w:styleId="50">
    <w:name w:val="Заголовок 5 Знак"/>
    <w:aliases w:val="H5 Знак"/>
    <w:basedOn w:val="a2"/>
    <w:link w:val="5"/>
    <w:qFormat/>
    <w:rsid w:val="00CD7A57"/>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qFormat/>
    <w:rsid w:val="00396AA0"/>
    <w:rPr>
      <w:rFonts w:ascii="Times New Roman" w:eastAsia="Times New Roman" w:hAnsi="Times New Roman" w:cs="Times New Roman"/>
      <w:sz w:val="40"/>
      <w:szCs w:val="24"/>
      <w:lang w:eastAsia="ru-RU"/>
    </w:rPr>
  </w:style>
  <w:style w:type="character" w:customStyle="1" w:styleId="70">
    <w:name w:val="Заголовок 7 Знак"/>
    <w:basedOn w:val="a2"/>
    <w:link w:val="7"/>
    <w:qFormat/>
    <w:rsid w:val="00CD7A57"/>
    <w:rPr>
      <w:rFonts w:ascii="Times New Roman" w:eastAsia="Times New Roman" w:hAnsi="Times New Roman" w:cs="Times New Roman"/>
      <w:b/>
      <w:bCs/>
      <w:sz w:val="28"/>
      <w:szCs w:val="24"/>
      <w:lang w:eastAsia="ru-RU"/>
    </w:rPr>
  </w:style>
  <w:style w:type="character" w:customStyle="1" w:styleId="80">
    <w:name w:val="Заголовок 8 Знак"/>
    <w:basedOn w:val="a2"/>
    <w:link w:val="8"/>
    <w:qFormat/>
    <w:rsid w:val="00A173F5"/>
    <w:rPr>
      <w:rFonts w:ascii="Times New Roman" w:eastAsia="Times New Roman" w:hAnsi="Times New Roman" w:cs="Times New Roman"/>
      <w:sz w:val="24"/>
      <w:szCs w:val="20"/>
      <w:lang w:eastAsia="ru-RU"/>
    </w:rPr>
  </w:style>
  <w:style w:type="character" w:customStyle="1" w:styleId="90">
    <w:name w:val="Заголовок 9 Знак"/>
    <w:basedOn w:val="a2"/>
    <w:link w:val="9"/>
    <w:qFormat/>
    <w:rsid w:val="00A173F5"/>
    <w:rPr>
      <w:rFonts w:ascii="Times New Roman" w:eastAsia="Times New Roman" w:hAnsi="Times New Roman" w:cs="Times New Roman"/>
      <w:b/>
      <w:sz w:val="24"/>
      <w:szCs w:val="20"/>
      <w:lang w:eastAsia="ru-RU"/>
    </w:rPr>
  </w:style>
  <w:style w:type="paragraph" w:styleId="a5">
    <w:name w:val="Balloon Text"/>
    <w:basedOn w:val="a1"/>
    <w:link w:val="a6"/>
    <w:uiPriority w:val="99"/>
    <w:unhideWhenUsed/>
    <w:qFormat/>
    <w:rsid w:val="00BD6056"/>
    <w:pPr>
      <w:spacing w:after="0" w:line="240" w:lineRule="auto"/>
    </w:pPr>
    <w:rPr>
      <w:rFonts w:ascii="Tahoma" w:hAnsi="Tahoma" w:cs="Tahoma"/>
      <w:sz w:val="16"/>
      <w:szCs w:val="16"/>
    </w:rPr>
  </w:style>
  <w:style w:type="character" w:customStyle="1" w:styleId="a6">
    <w:name w:val="Текст выноски Знак"/>
    <w:basedOn w:val="a2"/>
    <w:link w:val="a5"/>
    <w:uiPriority w:val="99"/>
    <w:qFormat/>
    <w:rsid w:val="00BD6056"/>
    <w:rPr>
      <w:rFonts w:ascii="Tahoma" w:hAnsi="Tahoma" w:cs="Tahoma"/>
      <w:sz w:val="16"/>
      <w:szCs w:val="16"/>
    </w:rPr>
  </w:style>
  <w:style w:type="paragraph" w:styleId="a7">
    <w:name w:val="Title"/>
    <w:link w:val="a8"/>
    <w:qFormat/>
    <w:rsid w:val="00BD6056"/>
    <w:pPr>
      <w:spacing w:after="0" w:line="240" w:lineRule="auto"/>
      <w:jc w:val="center"/>
    </w:pPr>
    <w:rPr>
      <w:rFonts w:ascii="Franklin Gothic Demi Cond" w:eastAsia="Times New Roman" w:hAnsi="Franklin Gothic Demi Cond" w:cs="Times New Roman"/>
      <w:color w:val="000000"/>
      <w:kern w:val="28"/>
      <w:sz w:val="144"/>
      <w:szCs w:val="144"/>
      <w:lang w:eastAsia="ru-RU"/>
    </w:rPr>
  </w:style>
  <w:style w:type="character" w:customStyle="1" w:styleId="a8">
    <w:name w:val="Заголовок Знак"/>
    <w:basedOn w:val="a2"/>
    <w:link w:val="a7"/>
    <w:qFormat/>
    <w:rsid w:val="00BD6056"/>
    <w:rPr>
      <w:rFonts w:ascii="Franklin Gothic Demi Cond" w:eastAsia="Times New Roman" w:hAnsi="Franklin Gothic Demi Cond" w:cs="Times New Roman"/>
      <w:color w:val="000000"/>
      <w:kern w:val="28"/>
      <w:sz w:val="144"/>
      <w:szCs w:val="144"/>
      <w:lang w:eastAsia="ru-RU"/>
    </w:rPr>
  </w:style>
  <w:style w:type="paragraph" w:styleId="a9">
    <w:name w:val="header"/>
    <w:aliases w:val="ВерхКолонтитул"/>
    <w:basedOn w:val="a1"/>
    <w:link w:val="aa"/>
    <w:uiPriority w:val="99"/>
    <w:unhideWhenUsed/>
    <w:qFormat/>
    <w:rsid w:val="00827CE6"/>
    <w:pPr>
      <w:tabs>
        <w:tab w:val="center" w:pos="4677"/>
        <w:tab w:val="right" w:pos="9355"/>
      </w:tabs>
      <w:spacing w:after="0" w:line="240" w:lineRule="auto"/>
    </w:pPr>
  </w:style>
  <w:style w:type="character" w:customStyle="1" w:styleId="aa">
    <w:name w:val="Верхний колонтитул Знак"/>
    <w:aliases w:val="ВерхКолонтитул Знак1"/>
    <w:basedOn w:val="a2"/>
    <w:link w:val="a9"/>
    <w:uiPriority w:val="99"/>
    <w:qFormat/>
    <w:rsid w:val="00827CE6"/>
  </w:style>
  <w:style w:type="paragraph" w:styleId="ab">
    <w:name w:val="footer"/>
    <w:basedOn w:val="a1"/>
    <w:link w:val="ac"/>
    <w:uiPriority w:val="99"/>
    <w:unhideWhenUsed/>
    <w:qFormat/>
    <w:rsid w:val="00827CE6"/>
    <w:pPr>
      <w:tabs>
        <w:tab w:val="center" w:pos="4677"/>
        <w:tab w:val="right" w:pos="9355"/>
      </w:tabs>
      <w:spacing w:after="0" w:line="240" w:lineRule="auto"/>
    </w:pPr>
  </w:style>
  <w:style w:type="character" w:customStyle="1" w:styleId="ac">
    <w:name w:val="Нижний колонтитул Знак"/>
    <w:basedOn w:val="a2"/>
    <w:link w:val="ab"/>
    <w:uiPriority w:val="99"/>
    <w:qFormat/>
    <w:rsid w:val="00827CE6"/>
  </w:style>
  <w:style w:type="paragraph" w:styleId="ad">
    <w:name w:val="Body Text"/>
    <w:aliases w:val=" Знак,бпОсновной текст,Body Text Char,body text"/>
    <w:basedOn w:val="a1"/>
    <w:link w:val="ae"/>
    <w:qFormat/>
    <w:rsid w:val="00396AA0"/>
    <w:pPr>
      <w:tabs>
        <w:tab w:val="left" w:pos="0"/>
      </w:tabs>
      <w:spacing w:after="0" w:line="240" w:lineRule="auto"/>
    </w:pPr>
    <w:rPr>
      <w:rFonts w:ascii="Times New Roman" w:eastAsia="Times New Roman" w:hAnsi="Times New Roman" w:cs="Times New Roman"/>
      <w:sz w:val="28"/>
      <w:szCs w:val="24"/>
      <w:lang w:eastAsia="ru-RU"/>
    </w:rPr>
  </w:style>
  <w:style w:type="character" w:customStyle="1" w:styleId="ae">
    <w:name w:val="Основной текст Знак"/>
    <w:aliases w:val=" Знак Знак1,бпОсновной текст Знак1,Body Text Char Знак1,body text Знак1"/>
    <w:basedOn w:val="a2"/>
    <w:link w:val="ad"/>
    <w:qFormat/>
    <w:rsid w:val="00396AA0"/>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CD7A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2"/>
    <w:link w:val="ConsPlusNormal"/>
    <w:locked/>
    <w:rsid w:val="00F73B2C"/>
    <w:rPr>
      <w:rFonts w:ascii="Arial" w:eastAsia="Times New Roman" w:hAnsi="Arial" w:cs="Arial"/>
      <w:sz w:val="20"/>
      <w:szCs w:val="20"/>
      <w:lang w:eastAsia="ru-RU"/>
    </w:rPr>
  </w:style>
  <w:style w:type="paragraph" w:styleId="31">
    <w:name w:val="Body Text 3"/>
    <w:basedOn w:val="a1"/>
    <w:link w:val="32"/>
    <w:unhideWhenUsed/>
    <w:qFormat/>
    <w:rsid w:val="00CD7A57"/>
    <w:pPr>
      <w:spacing w:after="120"/>
    </w:pPr>
    <w:rPr>
      <w:sz w:val="16"/>
      <w:szCs w:val="16"/>
    </w:rPr>
  </w:style>
  <w:style w:type="character" w:customStyle="1" w:styleId="32">
    <w:name w:val="Основной текст 3 Знак"/>
    <w:basedOn w:val="a2"/>
    <w:link w:val="31"/>
    <w:qFormat/>
    <w:rsid w:val="00CD7A57"/>
    <w:rPr>
      <w:sz w:val="16"/>
      <w:szCs w:val="16"/>
    </w:rPr>
  </w:style>
  <w:style w:type="character" w:styleId="af">
    <w:name w:val="page number"/>
    <w:basedOn w:val="a2"/>
    <w:rsid w:val="00CD7A57"/>
  </w:style>
  <w:style w:type="paragraph" w:customStyle="1" w:styleId="21">
    <w:name w:val="Основной текст 21"/>
    <w:basedOn w:val="a1"/>
    <w:qFormat/>
    <w:rsid w:val="00CD7A57"/>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2">
    <w:name w:val="Body Text 2"/>
    <w:basedOn w:val="a1"/>
    <w:link w:val="23"/>
    <w:uiPriority w:val="99"/>
    <w:qFormat/>
    <w:rsid w:val="00CD7A57"/>
    <w:pPr>
      <w:spacing w:after="0" w:line="240" w:lineRule="auto"/>
    </w:pPr>
    <w:rPr>
      <w:rFonts w:ascii="Times New Roman CYR" w:eastAsia="Times New Roman" w:hAnsi="Times New Roman CYR" w:cs="Times New Roman"/>
      <w:sz w:val="28"/>
      <w:szCs w:val="24"/>
      <w:lang w:eastAsia="ru-RU"/>
    </w:rPr>
  </w:style>
  <w:style w:type="character" w:customStyle="1" w:styleId="23">
    <w:name w:val="Основной текст 2 Знак"/>
    <w:basedOn w:val="a2"/>
    <w:link w:val="22"/>
    <w:uiPriority w:val="99"/>
    <w:qFormat/>
    <w:rsid w:val="00CD7A57"/>
    <w:rPr>
      <w:rFonts w:ascii="Times New Roman CYR" w:eastAsia="Times New Roman" w:hAnsi="Times New Roman CYR" w:cs="Times New Roman"/>
      <w:sz w:val="28"/>
      <w:szCs w:val="24"/>
      <w:lang w:eastAsia="ru-RU"/>
    </w:rPr>
  </w:style>
  <w:style w:type="paragraph" w:customStyle="1" w:styleId="ConsPlusNonformat">
    <w:name w:val="ConsPlusNonformat"/>
    <w:link w:val="ConsPlusNonformat0"/>
    <w:qFormat/>
    <w:rsid w:val="00CD7A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CD7A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f0">
    <w:name w:val="Table Grid"/>
    <w:basedOn w:val="a3"/>
    <w:uiPriority w:val="39"/>
    <w:qFormat/>
    <w:rsid w:val="00CD7A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aliases w:val="Arial"/>
    <w:link w:val="af2"/>
    <w:qFormat/>
    <w:rsid w:val="00CD7A57"/>
    <w:pPr>
      <w:spacing w:after="0" w:line="240" w:lineRule="auto"/>
    </w:pPr>
    <w:rPr>
      <w:rFonts w:ascii="Calibri" w:eastAsia="Calibri" w:hAnsi="Calibri" w:cs="Times New Roman"/>
    </w:rPr>
  </w:style>
  <w:style w:type="character" w:customStyle="1" w:styleId="af2">
    <w:name w:val="Без интервала Знак"/>
    <w:aliases w:val="Arial Знак"/>
    <w:basedOn w:val="a2"/>
    <w:link w:val="af1"/>
    <w:qFormat/>
    <w:rsid w:val="001D221E"/>
    <w:rPr>
      <w:rFonts w:ascii="Calibri" w:eastAsia="Calibri" w:hAnsi="Calibri" w:cs="Times New Roman"/>
    </w:rPr>
  </w:style>
  <w:style w:type="paragraph" w:styleId="af3">
    <w:name w:val="List Paragraph"/>
    <w:aliases w:val="Bullet List,FooterText,numbered,Цветной список - Акцент 11,Список нумерованный цифры,ТЗ список,Абзац списка нумерованный,ТАБЛИЦА,ПАРАГРАФ,Введение,СПИСКИ,3_Абзац списка"/>
    <w:basedOn w:val="a1"/>
    <w:link w:val="af4"/>
    <w:uiPriority w:val="34"/>
    <w:qFormat/>
    <w:rsid w:val="00CD7A57"/>
    <w:pPr>
      <w:spacing w:after="0" w:line="260" w:lineRule="exact"/>
      <w:ind w:left="720"/>
      <w:contextualSpacing/>
    </w:pPr>
    <w:rPr>
      <w:rFonts w:ascii="Times New Roman" w:eastAsia="Calibri" w:hAnsi="Times New Roman" w:cs="Times New Roman"/>
    </w:rPr>
  </w:style>
  <w:style w:type="paragraph" w:customStyle="1" w:styleId="Style3">
    <w:name w:val="Style3"/>
    <w:basedOn w:val="a1"/>
    <w:qFormat/>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1"/>
    <w:qFormat/>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1"/>
    <w:qFormat/>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1"/>
    <w:qFormat/>
    <w:rsid w:val="00110ECD"/>
    <w:pPr>
      <w:widowControl w:val="0"/>
      <w:autoSpaceDE w:val="0"/>
      <w:autoSpaceDN w:val="0"/>
      <w:adjustRightInd w:val="0"/>
      <w:spacing w:after="0" w:line="306" w:lineRule="exact"/>
      <w:ind w:firstLine="984"/>
      <w:jc w:val="both"/>
    </w:pPr>
    <w:rPr>
      <w:rFonts w:ascii="Times New Roman" w:eastAsiaTheme="minorEastAsia" w:hAnsi="Times New Roman" w:cs="Times New Roman"/>
      <w:sz w:val="24"/>
      <w:szCs w:val="24"/>
      <w:lang w:eastAsia="ru-RU"/>
    </w:rPr>
  </w:style>
  <w:style w:type="paragraph" w:customStyle="1" w:styleId="Style7">
    <w:name w:val="Style7"/>
    <w:basedOn w:val="a1"/>
    <w:qFormat/>
    <w:rsid w:val="00110ECD"/>
    <w:pPr>
      <w:widowControl w:val="0"/>
      <w:autoSpaceDE w:val="0"/>
      <w:autoSpaceDN w:val="0"/>
      <w:adjustRightInd w:val="0"/>
      <w:spacing w:after="0" w:line="302" w:lineRule="exact"/>
      <w:ind w:firstLine="648"/>
      <w:jc w:val="both"/>
    </w:pPr>
    <w:rPr>
      <w:rFonts w:ascii="Times New Roman" w:eastAsiaTheme="minorEastAsia" w:hAnsi="Times New Roman" w:cs="Times New Roman"/>
      <w:sz w:val="24"/>
      <w:szCs w:val="24"/>
      <w:lang w:eastAsia="ru-RU"/>
    </w:rPr>
  </w:style>
  <w:style w:type="paragraph" w:customStyle="1" w:styleId="Style8">
    <w:name w:val="Style8"/>
    <w:basedOn w:val="a1"/>
    <w:qFormat/>
    <w:rsid w:val="00110ECD"/>
    <w:pPr>
      <w:widowControl w:val="0"/>
      <w:autoSpaceDE w:val="0"/>
      <w:autoSpaceDN w:val="0"/>
      <w:adjustRightInd w:val="0"/>
      <w:spacing w:after="0" w:line="304" w:lineRule="exact"/>
      <w:ind w:firstLine="336"/>
      <w:jc w:val="both"/>
    </w:pPr>
    <w:rPr>
      <w:rFonts w:ascii="Times New Roman" w:eastAsiaTheme="minorEastAsia" w:hAnsi="Times New Roman" w:cs="Times New Roman"/>
      <w:sz w:val="24"/>
      <w:szCs w:val="24"/>
      <w:lang w:eastAsia="ru-RU"/>
    </w:rPr>
  </w:style>
  <w:style w:type="paragraph" w:customStyle="1" w:styleId="Style9">
    <w:name w:val="Style9"/>
    <w:basedOn w:val="a1"/>
    <w:qFormat/>
    <w:rsid w:val="00110ECD"/>
    <w:pPr>
      <w:widowControl w:val="0"/>
      <w:autoSpaceDE w:val="0"/>
      <w:autoSpaceDN w:val="0"/>
      <w:adjustRightInd w:val="0"/>
      <w:spacing w:after="0" w:line="307" w:lineRule="exact"/>
      <w:ind w:firstLine="331"/>
      <w:jc w:val="both"/>
    </w:pPr>
    <w:rPr>
      <w:rFonts w:ascii="Times New Roman" w:eastAsiaTheme="minorEastAsia" w:hAnsi="Times New Roman" w:cs="Times New Roman"/>
      <w:sz w:val="24"/>
      <w:szCs w:val="24"/>
      <w:lang w:eastAsia="ru-RU"/>
    </w:rPr>
  </w:style>
  <w:style w:type="paragraph" w:customStyle="1" w:styleId="Style13">
    <w:name w:val="Style13"/>
    <w:basedOn w:val="a1"/>
    <w:rsid w:val="00110ECD"/>
    <w:pPr>
      <w:widowControl w:val="0"/>
      <w:autoSpaceDE w:val="0"/>
      <w:autoSpaceDN w:val="0"/>
      <w:adjustRightInd w:val="0"/>
      <w:spacing w:after="0" w:line="295" w:lineRule="exact"/>
      <w:ind w:hanging="576"/>
    </w:pPr>
    <w:rPr>
      <w:rFonts w:ascii="Times New Roman" w:eastAsiaTheme="minorEastAsia" w:hAnsi="Times New Roman" w:cs="Times New Roman"/>
      <w:sz w:val="24"/>
      <w:szCs w:val="24"/>
      <w:lang w:eastAsia="ru-RU"/>
    </w:rPr>
  </w:style>
  <w:style w:type="paragraph" w:customStyle="1" w:styleId="Style14">
    <w:name w:val="Style14"/>
    <w:basedOn w:val="a1"/>
    <w:uiPriority w:val="99"/>
    <w:rsid w:val="00110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5">
    <w:name w:val="Style15"/>
    <w:basedOn w:val="a1"/>
    <w:rsid w:val="00110ECD"/>
    <w:pPr>
      <w:widowControl w:val="0"/>
      <w:autoSpaceDE w:val="0"/>
      <w:autoSpaceDN w:val="0"/>
      <w:adjustRightInd w:val="0"/>
      <w:spacing w:after="0" w:line="302" w:lineRule="exact"/>
      <w:jc w:val="right"/>
    </w:pPr>
    <w:rPr>
      <w:rFonts w:ascii="Times New Roman" w:eastAsiaTheme="minorEastAsia" w:hAnsi="Times New Roman" w:cs="Times New Roman"/>
      <w:sz w:val="24"/>
      <w:szCs w:val="24"/>
      <w:lang w:eastAsia="ru-RU"/>
    </w:rPr>
  </w:style>
  <w:style w:type="paragraph" w:customStyle="1" w:styleId="Style16">
    <w:name w:val="Style16"/>
    <w:basedOn w:val="a1"/>
    <w:uiPriority w:val="99"/>
    <w:rsid w:val="00110ECD"/>
    <w:pPr>
      <w:widowControl w:val="0"/>
      <w:autoSpaceDE w:val="0"/>
      <w:autoSpaceDN w:val="0"/>
      <w:adjustRightInd w:val="0"/>
      <w:spacing w:after="0" w:line="298" w:lineRule="exact"/>
      <w:ind w:firstLine="768"/>
    </w:pPr>
    <w:rPr>
      <w:rFonts w:ascii="Times New Roman" w:eastAsiaTheme="minorEastAsia" w:hAnsi="Times New Roman" w:cs="Times New Roman"/>
      <w:sz w:val="24"/>
      <w:szCs w:val="24"/>
      <w:lang w:eastAsia="ru-RU"/>
    </w:rPr>
  </w:style>
  <w:style w:type="paragraph" w:customStyle="1" w:styleId="Style17">
    <w:name w:val="Style17"/>
    <w:basedOn w:val="a1"/>
    <w:rsid w:val="00110ECD"/>
    <w:pPr>
      <w:widowControl w:val="0"/>
      <w:autoSpaceDE w:val="0"/>
      <w:autoSpaceDN w:val="0"/>
      <w:adjustRightInd w:val="0"/>
      <w:spacing w:after="0" w:line="278" w:lineRule="exact"/>
      <w:ind w:firstLine="658"/>
    </w:pPr>
    <w:rPr>
      <w:rFonts w:ascii="Times New Roman" w:eastAsiaTheme="minorEastAsia" w:hAnsi="Times New Roman" w:cs="Times New Roman"/>
      <w:sz w:val="24"/>
      <w:szCs w:val="24"/>
      <w:lang w:eastAsia="ru-RU"/>
    </w:rPr>
  </w:style>
  <w:style w:type="character" w:customStyle="1" w:styleId="FontStyle21">
    <w:name w:val="Font Style21"/>
    <w:basedOn w:val="a2"/>
    <w:uiPriority w:val="99"/>
    <w:rsid w:val="00110ECD"/>
    <w:rPr>
      <w:rFonts w:ascii="Times New Roman" w:hAnsi="Times New Roman" w:cs="Times New Roman"/>
      <w:sz w:val="26"/>
      <w:szCs w:val="26"/>
    </w:rPr>
  </w:style>
  <w:style w:type="character" w:customStyle="1" w:styleId="FontStyle23">
    <w:name w:val="Font Style23"/>
    <w:basedOn w:val="a2"/>
    <w:uiPriority w:val="99"/>
    <w:rsid w:val="00110ECD"/>
    <w:rPr>
      <w:rFonts w:ascii="Times New Roman" w:hAnsi="Times New Roman" w:cs="Times New Roman"/>
      <w:b/>
      <w:bCs/>
      <w:i/>
      <w:iCs/>
      <w:sz w:val="26"/>
      <w:szCs w:val="26"/>
    </w:rPr>
  </w:style>
  <w:style w:type="character" w:customStyle="1" w:styleId="FontStyle25">
    <w:name w:val="Font Style25"/>
    <w:basedOn w:val="a2"/>
    <w:uiPriority w:val="99"/>
    <w:rsid w:val="00110ECD"/>
    <w:rPr>
      <w:rFonts w:ascii="Times New Roman" w:hAnsi="Times New Roman" w:cs="Times New Roman"/>
      <w:b/>
      <w:bCs/>
      <w:sz w:val="26"/>
      <w:szCs w:val="26"/>
    </w:rPr>
  </w:style>
  <w:style w:type="paragraph" w:customStyle="1" w:styleId="ConsPlusCell">
    <w:name w:val="ConsPlusCell"/>
    <w:link w:val="ConsPlusCell0"/>
    <w:qFormat/>
    <w:rsid w:val="001A41A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Body Text Indent"/>
    <w:aliases w:val="Основной текст 1,Нумерованный список !!,Надин стиль,Основной текст без отступа"/>
    <w:basedOn w:val="a1"/>
    <w:link w:val="af6"/>
    <w:uiPriority w:val="99"/>
    <w:rsid w:val="001A41A3"/>
    <w:pPr>
      <w:spacing w:after="0" w:line="360" w:lineRule="atLeast"/>
      <w:ind w:firstLine="851"/>
      <w:jc w:val="both"/>
      <w:outlineLvl w:val="0"/>
    </w:pPr>
    <w:rPr>
      <w:rFonts w:ascii="Times New Roman" w:eastAsia="Times New Roman" w:hAnsi="Times New Roman" w:cs="Times New Roman"/>
      <w:bCs/>
      <w:color w:val="FF6600"/>
      <w:sz w:val="28"/>
      <w:szCs w:val="24"/>
      <w:lang w:eastAsia="ru-RU"/>
    </w:r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5"/>
    <w:uiPriority w:val="99"/>
    <w:qFormat/>
    <w:rsid w:val="001A41A3"/>
    <w:rPr>
      <w:rFonts w:ascii="Times New Roman" w:eastAsia="Times New Roman" w:hAnsi="Times New Roman" w:cs="Times New Roman"/>
      <w:bCs/>
      <w:color w:val="FF6600"/>
      <w:sz w:val="28"/>
      <w:szCs w:val="24"/>
      <w:lang w:eastAsia="ru-RU"/>
    </w:rPr>
  </w:style>
  <w:style w:type="paragraph" w:customStyle="1" w:styleId="af7">
    <w:name w:val="Таблицы (моноширинный)"/>
    <w:basedOn w:val="a1"/>
    <w:next w:val="a1"/>
    <w:qFormat/>
    <w:rsid w:val="001A41A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220">
    <w:name w:val="Основной текст 22"/>
    <w:basedOn w:val="a1"/>
    <w:qFormat/>
    <w:rsid w:val="00A173F5"/>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styleId="24">
    <w:name w:val="Body Text Indent 2"/>
    <w:basedOn w:val="a1"/>
    <w:link w:val="25"/>
    <w:qFormat/>
    <w:rsid w:val="00A173F5"/>
    <w:pPr>
      <w:spacing w:after="0" w:line="240" w:lineRule="auto"/>
      <w:ind w:firstLine="284"/>
      <w:jc w:val="center"/>
    </w:pPr>
    <w:rPr>
      <w:rFonts w:ascii="Times New Roman" w:eastAsia="Times New Roman" w:hAnsi="Times New Roman" w:cs="Times New Roman"/>
      <w:b/>
      <w:sz w:val="40"/>
      <w:szCs w:val="20"/>
      <w:lang w:eastAsia="ru-RU"/>
    </w:rPr>
  </w:style>
  <w:style w:type="character" w:customStyle="1" w:styleId="25">
    <w:name w:val="Основной текст с отступом 2 Знак"/>
    <w:basedOn w:val="a2"/>
    <w:link w:val="24"/>
    <w:qFormat/>
    <w:rsid w:val="00A173F5"/>
    <w:rPr>
      <w:rFonts w:ascii="Times New Roman" w:eastAsia="Times New Roman" w:hAnsi="Times New Roman" w:cs="Times New Roman"/>
      <w:b/>
      <w:sz w:val="40"/>
      <w:szCs w:val="20"/>
      <w:lang w:eastAsia="ru-RU"/>
    </w:rPr>
  </w:style>
  <w:style w:type="paragraph" w:styleId="33">
    <w:name w:val="Body Text Indent 3"/>
    <w:basedOn w:val="a1"/>
    <w:link w:val="34"/>
    <w:rsid w:val="00A173F5"/>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2"/>
    <w:link w:val="33"/>
    <w:rsid w:val="00A173F5"/>
    <w:rPr>
      <w:rFonts w:ascii="Times New Roman" w:eastAsia="Times New Roman" w:hAnsi="Times New Roman" w:cs="Times New Roman"/>
      <w:sz w:val="24"/>
      <w:szCs w:val="20"/>
      <w:lang w:eastAsia="ru-RU"/>
    </w:rPr>
  </w:style>
  <w:style w:type="paragraph" w:customStyle="1" w:styleId="2TimesNewRoman">
    <w:name w:val="Стиль Заголовок 2 + Times New Roman По ширине"/>
    <w:basedOn w:val="2"/>
    <w:qFormat/>
    <w:rsid w:val="00A173F5"/>
    <w:pPr>
      <w:spacing w:before="240" w:after="240" w:line="240" w:lineRule="auto"/>
      <w:jc w:val="both"/>
    </w:pPr>
    <w:rPr>
      <w:i/>
      <w:iCs/>
      <w:sz w:val="28"/>
      <w:szCs w:val="20"/>
    </w:rPr>
  </w:style>
  <w:style w:type="paragraph" w:customStyle="1" w:styleId="af8">
    <w:name w:val="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9">
    <w:name w:val="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a">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1"/>
    <w:link w:val="afb"/>
    <w:qFormat/>
    <w:rsid w:val="00A173F5"/>
    <w:pPr>
      <w:spacing w:after="0"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basedOn w:val="a2"/>
    <w:link w:val="afa"/>
    <w:rsid w:val="00A173F5"/>
    <w:rPr>
      <w:rFonts w:ascii="Times New Roman" w:eastAsia="Times New Roman" w:hAnsi="Times New Roman" w:cs="Times New Roman"/>
      <w:sz w:val="24"/>
      <w:szCs w:val="24"/>
      <w:lang w:eastAsia="ru-RU"/>
    </w:rPr>
  </w:style>
  <w:style w:type="paragraph" w:customStyle="1" w:styleId="fn2r">
    <w:name w:val="fn2r"/>
    <w:basedOn w:val="a1"/>
    <w:qFormat/>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Hyperlink"/>
    <w:basedOn w:val="a2"/>
    <w:link w:val="12"/>
    <w:uiPriority w:val="99"/>
    <w:qFormat/>
    <w:rsid w:val="00A173F5"/>
    <w:rPr>
      <w:color w:val="0000FF"/>
      <w:u w:val="single"/>
    </w:rPr>
  </w:style>
  <w:style w:type="paragraph" w:customStyle="1" w:styleId="afd">
    <w:name w:val="Знак Знак Знак Знак Знак Знак Знак Знак"/>
    <w:basedOn w:val="a1"/>
    <w:qFormat/>
    <w:rsid w:val="00A173F5"/>
    <w:pPr>
      <w:spacing w:before="100" w:beforeAutospacing="1" w:after="100" w:afterAutospacing="1" w:line="240" w:lineRule="auto"/>
    </w:pPr>
    <w:rPr>
      <w:rFonts w:ascii="Tahoma" w:eastAsia="Times New Roman" w:hAnsi="Tahoma" w:cs="Tahoma"/>
      <w:sz w:val="20"/>
      <w:szCs w:val="20"/>
      <w:lang w:val="en-US"/>
    </w:rPr>
  </w:style>
  <w:style w:type="paragraph" w:customStyle="1" w:styleId="afe">
    <w:name w:val="Знак Знак Знак Знак Знак Знак Знак Знак Знак Знак Знак"/>
    <w:basedOn w:val="a1"/>
    <w:qFormat/>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rmal">
    <w:name w:val="ConsNormal"/>
    <w:link w:val="ConsNormal0"/>
    <w:qFormat/>
    <w:rsid w:val="00A173F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26">
    <w:name w:val="Знак2"/>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nformat1">
    <w:name w:val="consplusnonformat"/>
    <w:basedOn w:val="a1"/>
    <w:rsid w:val="00A173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
    <w:name w:val="Знак Знак Знак Знак Знак"/>
    <w:basedOn w:val="a1"/>
    <w:qFormat/>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HTML">
    <w:name w:val="HTML Preformatted"/>
    <w:basedOn w:val="a1"/>
    <w:link w:val="HTML0"/>
    <w:qFormat/>
    <w:rsid w:val="00A17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qFormat/>
    <w:rsid w:val="00A173F5"/>
    <w:rPr>
      <w:rFonts w:ascii="Courier New" w:eastAsia="Times New Roman" w:hAnsi="Courier New" w:cs="Courier New"/>
      <w:sz w:val="20"/>
      <w:szCs w:val="20"/>
      <w:lang w:eastAsia="ru-RU"/>
    </w:rPr>
  </w:style>
  <w:style w:type="paragraph" w:styleId="aff0">
    <w:name w:val="Document Map"/>
    <w:basedOn w:val="a1"/>
    <w:link w:val="aff1"/>
    <w:qFormat/>
    <w:rsid w:val="00A173F5"/>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2"/>
    <w:link w:val="aff0"/>
    <w:qFormat/>
    <w:rsid w:val="00A173F5"/>
    <w:rPr>
      <w:rFonts w:ascii="Tahoma" w:eastAsia="Times New Roman" w:hAnsi="Tahoma" w:cs="Tahoma"/>
      <w:sz w:val="20"/>
      <w:szCs w:val="20"/>
      <w:shd w:val="clear" w:color="auto" w:fill="000080"/>
      <w:lang w:eastAsia="ru-RU"/>
    </w:rPr>
  </w:style>
  <w:style w:type="character" w:customStyle="1" w:styleId="310">
    <w:name w:val="Основной текст 3 Знак1"/>
    <w:aliases w:val="Основной текст 3 Знак Знак"/>
    <w:basedOn w:val="a2"/>
    <w:locked/>
    <w:rsid w:val="00A173F5"/>
    <w:rPr>
      <w:b/>
      <w:bCs/>
      <w:sz w:val="28"/>
      <w:szCs w:val="24"/>
      <w:lang w:val="ru-RU" w:eastAsia="ru-RU" w:bidi="ar-SA"/>
    </w:rPr>
  </w:style>
  <w:style w:type="paragraph" w:customStyle="1" w:styleId="ConsTitle">
    <w:name w:val="ConsTitle"/>
    <w:rsid w:val="00A173F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styleId="aff2">
    <w:name w:val="Strong"/>
    <w:basedOn w:val="a2"/>
    <w:link w:val="13"/>
    <w:uiPriority w:val="22"/>
    <w:qFormat/>
    <w:rsid w:val="00A173F5"/>
    <w:rPr>
      <w:b/>
      <w:bCs/>
    </w:rPr>
  </w:style>
  <w:style w:type="paragraph" w:customStyle="1" w:styleId="aff3">
    <w:name w:val="Знак Знак Знак Знак"/>
    <w:basedOn w:val="a1"/>
    <w:rsid w:val="00A173F5"/>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
    <w:name w:val="Знак Знак Знак Знак Знак Знак Знак Знак Знак Знак1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5">
    <w:name w:val="Знак Знак Знак Знак Знак Знак Знак Знак Знак Знак1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6">
    <w:name w:val="Знак Знак1 Знак Знак Знак Знак Знак Знак Знак Знак Знак Знак Знак Знак Знак Знак"/>
    <w:basedOn w:val="a1"/>
    <w:rsid w:val="00A173F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30">
    <w:name w:val="Основной текст 23"/>
    <w:basedOn w:val="a1"/>
    <w:qFormat/>
    <w:rsid w:val="00F73B2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4">
    <w:name w:val="Текст сноски Знак"/>
    <w:aliases w:val="Table_Footnote_last Знак Знак1,Table_Footnote_last Знак Знак Знак,Table_Footnote_last Знак1"/>
    <w:basedOn w:val="a2"/>
    <w:link w:val="aff5"/>
    <w:uiPriority w:val="99"/>
    <w:qFormat/>
    <w:rsid w:val="00F73B2C"/>
    <w:rPr>
      <w:rFonts w:ascii="Times New Roman" w:eastAsia="Times New Roman" w:hAnsi="Times New Roman" w:cs="Times New Roman"/>
      <w:sz w:val="20"/>
      <w:szCs w:val="20"/>
      <w:lang w:eastAsia="ru-RU"/>
    </w:rPr>
  </w:style>
  <w:style w:type="paragraph" w:styleId="aff5">
    <w:name w:val="footnote text"/>
    <w:aliases w:val="Table_Footnote_last Знак,Table_Footnote_last Знак Знак,Table_Footnote_last"/>
    <w:basedOn w:val="a1"/>
    <w:link w:val="aff4"/>
    <w:uiPriority w:val="99"/>
    <w:rsid w:val="00F73B2C"/>
    <w:pPr>
      <w:spacing w:after="0" w:line="240" w:lineRule="auto"/>
    </w:pPr>
    <w:rPr>
      <w:rFonts w:ascii="Times New Roman" w:eastAsia="Times New Roman" w:hAnsi="Times New Roman" w:cs="Times New Roman"/>
      <w:sz w:val="20"/>
      <w:szCs w:val="20"/>
      <w:lang w:eastAsia="ru-RU"/>
    </w:rPr>
  </w:style>
  <w:style w:type="character" w:customStyle="1" w:styleId="17">
    <w:name w:val="Текст сноски Знак1"/>
    <w:basedOn w:val="a2"/>
    <w:uiPriority w:val="99"/>
    <w:rsid w:val="00F73B2C"/>
    <w:rPr>
      <w:sz w:val="20"/>
      <w:szCs w:val="20"/>
    </w:rPr>
  </w:style>
  <w:style w:type="character" w:customStyle="1" w:styleId="aff6">
    <w:name w:val="Текст примечания Знак"/>
    <w:basedOn w:val="a2"/>
    <w:link w:val="aff7"/>
    <w:qFormat/>
    <w:rsid w:val="00F73B2C"/>
    <w:rPr>
      <w:rFonts w:ascii="Times New Roman" w:eastAsia="Times New Roman" w:hAnsi="Times New Roman" w:cs="Times New Roman"/>
      <w:sz w:val="20"/>
      <w:szCs w:val="20"/>
      <w:lang w:eastAsia="ru-RU"/>
    </w:rPr>
  </w:style>
  <w:style w:type="paragraph" w:styleId="aff7">
    <w:name w:val="annotation text"/>
    <w:basedOn w:val="a1"/>
    <w:link w:val="aff6"/>
    <w:qFormat/>
    <w:rsid w:val="00F73B2C"/>
    <w:pPr>
      <w:spacing w:after="0" w:line="240" w:lineRule="auto"/>
    </w:pPr>
    <w:rPr>
      <w:rFonts w:ascii="Times New Roman" w:eastAsia="Times New Roman" w:hAnsi="Times New Roman" w:cs="Times New Roman"/>
      <w:sz w:val="20"/>
      <w:szCs w:val="20"/>
      <w:lang w:eastAsia="ru-RU"/>
    </w:rPr>
  </w:style>
  <w:style w:type="character" w:customStyle="1" w:styleId="18">
    <w:name w:val="Текст примечания Знак1"/>
    <w:basedOn w:val="a2"/>
    <w:rsid w:val="00F73B2C"/>
    <w:rPr>
      <w:sz w:val="20"/>
      <w:szCs w:val="20"/>
    </w:rPr>
  </w:style>
  <w:style w:type="character" w:customStyle="1" w:styleId="aff8">
    <w:name w:val="Тема примечания Знак"/>
    <w:basedOn w:val="aff6"/>
    <w:link w:val="aff9"/>
    <w:qFormat/>
    <w:rsid w:val="00F73B2C"/>
    <w:rPr>
      <w:rFonts w:ascii="Times New Roman" w:eastAsia="Times New Roman" w:hAnsi="Times New Roman" w:cs="Times New Roman"/>
      <w:b/>
      <w:bCs/>
      <w:sz w:val="20"/>
      <w:szCs w:val="20"/>
      <w:lang w:eastAsia="ru-RU"/>
    </w:rPr>
  </w:style>
  <w:style w:type="paragraph" w:styleId="aff9">
    <w:name w:val="annotation subject"/>
    <w:basedOn w:val="aff7"/>
    <w:next w:val="aff7"/>
    <w:link w:val="aff8"/>
    <w:qFormat/>
    <w:rsid w:val="00F73B2C"/>
    <w:rPr>
      <w:b/>
      <w:bCs/>
    </w:rPr>
  </w:style>
  <w:style w:type="character" w:customStyle="1" w:styleId="19">
    <w:name w:val="Тема примечания Знак1"/>
    <w:basedOn w:val="18"/>
    <w:rsid w:val="00F73B2C"/>
    <w:rPr>
      <w:b/>
      <w:bCs/>
      <w:sz w:val="20"/>
      <w:szCs w:val="20"/>
    </w:rPr>
  </w:style>
  <w:style w:type="paragraph" w:customStyle="1" w:styleId="1a">
    <w:name w:val="Знак Знак Знак1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b">
    <w:name w:val="Знак Знак 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c">
    <w:name w:val="Знак1 Знак Знак Знак"/>
    <w:basedOn w:val="a1"/>
    <w:rsid w:val="00F73B2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OEM">
    <w:name w:val="Нормальный (OEM)"/>
    <w:basedOn w:val="a1"/>
    <w:next w:val="a1"/>
    <w:rsid w:val="00F73B2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a">
    <w:name w:val="Нормальный (прав. подпись)"/>
    <w:basedOn w:val="a1"/>
    <w:next w:val="a1"/>
    <w:rsid w:val="00F73B2C"/>
    <w:pPr>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b">
    <w:name w:val="Комментарий"/>
    <w:basedOn w:val="a1"/>
    <w:next w:val="a1"/>
    <w:rsid w:val="00F73B2C"/>
    <w:pPr>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character" w:customStyle="1" w:styleId="affc">
    <w:name w:val="Не вступил в силу"/>
    <w:basedOn w:val="a2"/>
    <w:rsid w:val="00F73B2C"/>
    <w:rPr>
      <w:color w:val="008080"/>
      <w:sz w:val="20"/>
      <w:szCs w:val="20"/>
    </w:rPr>
  </w:style>
  <w:style w:type="paragraph" w:customStyle="1" w:styleId="affd">
    <w:name w:val="Текст (лев. подпись)"/>
    <w:basedOn w:val="a1"/>
    <w:next w:val="a1"/>
    <w:rsid w:val="00F73B2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d">
    <w:name w:val="Заголовок1"/>
    <w:basedOn w:val="a1"/>
    <w:next w:val="a1"/>
    <w:rsid w:val="00F73B2C"/>
    <w:pPr>
      <w:autoSpaceDE w:val="0"/>
      <w:autoSpaceDN w:val="0"/>
      <w:adjustRightInd w:val="0"/>
      <w:spacing w:after="0" w:line="240" w:lineRule="auto"/>
      <w:ind w:firstLine="720"/>
      <w:jc w:val="both"/>
    </w:pPr>
    <w:rPr>
      <w:rFonts w:ascii="Verdana" w:eastAsia="Times New Roman" w:hAnsi="Verdana" w:cs="Verdana"/>
      <w:b/>
      <w:bCs/>
      <w:color w:val="C0C0C0"/>
      <w:lang w:eastAsia="ru-RU"/>
    </w:rPr>
  </w:style>
  <w:style w:type="paragraph" w:customStyle="1" w:styleId="affe">
    <w:name w:val="Прижатый влево"/>
    <w:basedOn w:val="a1"/>
    <w:next w:val="a1"/>
    <w:qFormat/>
    <w:rsid w:val="00F73B2C"/>
    <w:pPr>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1e">
    <w:name w:val="Знак1"/>
    <w:basedOn w:val="a1"/>
    <w:rsid w:val="00F73B2C"/>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11">
    <w:name w:val="Основной текст 31"/>
    <w:basedOn w:val="a1"/>
    <w:qFormat/>
    <w:rsid w:val="00F73B2C"/>
    <w:pPr>
      <w:suppressAutoHyphens/>
      <w:spacing w:after="120" w:line="240" w:lineRule="auto"/>
    </w:pPr>
    <w:rPr>
      <w:rFonts w:ascii="Times New Roman" w:eastAsia="Times New Roman" w:hAnsi="Times New Roman" w:cs="Times New Roman"/>
      <w:sz w:val="16"/>
      <w:szCs w:val="16"/>
      <w:lang w:eastAsia="ar-SA"/>
    </w:rPr>
  </w:style>
  <w:style w:type="paragraph" w:customStyle="1" w:styleId="Style18">
    <w:name w:val="Style18"/>
    <w:basedOn w:val="a1"/>
    <w:rsid w:val="00F73B2C"/>
    <w:pPr>
      <w:widowControl w:val="0"/>
      <w:autoSpaceDE w:val="0"/>
      <w:autoSpaceDN w:val="0"/>
      <w:adjustRightInd w:val="0"/>
      <w:spacing w:after="0" w:line="221" w:lineRule="exact"/>
      <w:ind w:firstLine="730"/>
    </w:pPr>
    <w:rPr>
      <w:rFonts w:ascii="Times New Roman" w:eastAsia="Times New Roman" w:hAnsi="Times New Roman" w:cs="Times New Roman"/>
      <w:sz w:val="24"/>
      <w:szCs w:val="24"/>
      <w:lang w:eastAsia="ru-RU"/>
    </w:rPr>
  </w:style>
  <w:style w:type="paragraph" w:customStyle="1" w:styleId="Style37">
    <w:name w:val="Style37"/>
    <w:basedOn w:val="a1"/>
    <w:rsid w:val="00F73B2C"/>
    <w:pPr>
      <w:widowControl w:val="0"/>
      <w:autoSpaceDE w:val="0"/>
      <w:autoSpaceDN w:val="0"/>
      <w:adjustRightInd w:val="0"/>
      <w:spacing w:after="0" w:line="218" w:lineRule="exact"/>
      <w:ind w:firstLine="715"/>
    </w:pPr>
    <w:rPr>
      <w:rFonts w:ascii="Times New Roman" w:eastAsia="Times New Roman" w:hAnsi="Times New Roman" w:cs="Times New Roman"/>
      <w:sz w:val="24"/>
      <w:szCs w:val="24"/>
      <w:lang w:eastAsia="ru-RU"/>
    </w:rPr>
  </w:style>
  <w:style w:type="character" w:customStyle="1" w:styleId="FontStyle68">
    <w:name w:val="Font Style68"/>
    <w:rsid w:val="00F73B2C"/>
    <w:rPr>
      <w:rFonts w:ascii="Times New Roman" w:hAnsi="Times New Roman" w:cs="Times New Roman"/>
      <w:sz w:val="22"/>
      <w:szCs w:val="22"/>
    </w:rPr>
  </w:style>
  <w:style w:type="paragraph" w:customStyle="1" w:styleId="240">
    <w:name w:val="Основной текст 24"/>
    <w:basedOn w:val="a1"/>
    <w:rsid w:val="00C84BB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afff">
    <w:name w:val="подпись к объекту"/>
    <w:basedOn w:val="a1"/>
    <w:next w:val="a1"/>
    <w:qFormat/>
    <w:rsid w:val="00C84BB1"/>
    <w:pPr>
      <w:tabs>
        <w:tab w:val="left" w:pos="3060"/>
      </w:tabs>
      <w:spacing w:after="0" w:line="240" w:lineRule="atLeast"/>
      <w:jc w:val="center"/>
    </w:pPr>
    <w:rPr>
      <w:rFonts w:ascii="Times New Roman" w:eastAsia="Times New Roman" w:hAnsi="Times New Roman" w:cs="Times New Roman"/>
      <w:b/>
      <w:caps/>
      <w:sz w:val="28"/>
      <w:szCs w:val="20"/>
      <w:lang w:eastAsia="ru-RU"/>
    </w:rPr>
  </w:style>
  <w:style w:type="paragraph" w:styleId="afff0">
    <w:name w:val="Plain Text"/>
    <w:basedOn w:val="a1"/>
    <w:link w:val="afff1"/>
    <w:rsid w:val="00C84BB1"/>
    <w:pPr>
      <w:spacing w:after="0" w:line="240" w:lineRule="auto"/>
    </w:pPr>
    <w:rPr>
      <w:rFonts w:ascii="Courier New" w:eastAsia="Times New Roman" w:hAnsi="Courier New" w:cs="Courier New"/>
      <w:sz w:val="20"/>
      <w:szCs w:val="20"/>
      <w:lang w:eastAsia="ru-RU"/>
    </w:rPr>
  </w:style>
  <w:style w:type="character" w:customStyle="1" w:styleId="afff1">
    <w:name w:val="Текст Знак"/>
    <w:basedOn w:val="a2"/>
    <w:link w:val="afff0"/>
    <w:rsid w:val="00C84BB1"/>
    <w:rPr>
      <w:rFonts w:ascii="Courier New" w:eastAsia="Times New Roman" w:hAnsi="Courier New" w:cs="Courier New"/>
      <w:sz w:val="20"/>
      <w:szCs w:val="20"/>
      <w:lang w:eastAsia="ru-RU"/>
    </w:rPr>
  </w:style>
  <w:style w:type="character" w:styleId="afff2">
    <w:name w:val="footnote reference"/>
    <w:aliases w:val="текст сноски"/>
    <w:uiPriority w:val="99"/>
    <w:rsid w:val="00C84BB1"/>
    <w:rPr>
      <w:vertAlign w:val="superscript"/>
    </w:rPr>
  </w:style>
  <w:style w:type="paragraph" w:customStyle="1" w:styleId="1f">
    <w:name w:val="Стиль1"/>
    <w:basedOn w:val="a1"/>
    <w:next w:val="51"/>
    <w:autoRedefine/>
    <w:qFormat/>
    <w:rsid w:val="00C84BB1"/>
    <w:pPr>
      <w:spacing w:after="0" w:line="240" w:lineRule="auto"/>
      <w:ind w:left="360"/>
      <w:jc w:val="both"/>
    </w:pPr>
    <w:rPr>
      <w:rFonts w:ascii="Times New Roman" w:eastAsia="Times New Roman" w:hAnsi="Times New Roman" w:cs="Times New Roman"/>
      <w:sz w:val="28"/>
      <w:szCs w:val="24"/>
      <w:lang w:eastAsia="ru-RU"/>
    </w:rPr>
  </w:style>
  <w:style w:type="paragraph" w:styleId="51">
    <w:name w:val="List 5"/>
    <w:basedOn w:val="a1"/>
    <w:rsid w:val="00C84BB1"/>
    <w:pPr>
      <w:spacing w:after="0" w:line="240" w:lineRule="auto"/>
      <w:ind w:left="1415" w:hanging="283"/>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1"/>
    <w:rsid w:val="00C84BB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0">
    <w:name w:val="Обычный1"/>
    <w:qFormat/>
    <w:rsid w:val="00C84BB1"/>
    <w:pPr>
      <w:widowControl w:val="0"/>
      <w:snapToGrid w:val="0"/>
      <w:spacing w:before="20" w:after="20" w:line="240" w:lineRule="auto"/>
    </w:pPr>
    <w:rPr>
      <w:rFonts w:ascii="Times New Roman" w:eastAsia="Times New Roman" w:hAnsi="Times New Roman" w:cs="Times New Roman"/>
      <w:sz w:val="24"/>
      <w:szCs w:val="20"/>
      <w:lang w:eastAsia="ru-RU"/>
    </w:rPr>
  </w:style>
  <w:style w:type="paragraph" w:customStyle="1" w:styleId="110">
    <w:name w:val="Знак Знак Знак Знак1 Знак Знак Знак Знак Знак Знак Знак Знак1 Знак"/>
    <w:basedOn w:val="a1"/>
    <w:qFormat/>
    <w:rsid w:val="00C84BB1"/>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ff3">
    <w:name w:val="Гипертекстовая ссылка"/>
    <w:rsid w:val="00C84BB1"/>
    <w:rPr>
      <w:color w:val="008000"/>
    </w:rPr>
  </w:style>
  <w:style w:type="paragraph" w:customStyle="1" w:styleId="11Char">
    <w:name w:val="Знак1 Знак Знак Знак Знак Знак Знак Знак Знак1 Char"/>
    <w:basedOn w:val="a1"/>
    <w:qFormat/>
    <w:rsid w:val="00C84BB1"/>
    <w:pPr>
      <w:spacing w:after="160" w:line="240" w:lineRule="exact"/>
    </w:pPr>
    <w:rPr>
      <w:rFonts w:ascii="Verdana" w:eastAsia="Times New Roman" w:hAnsi="Verdana" w:cs="Times New Roman"/>
      <w:sz w:val="20"/>
      <w:szCs w:val="20"/>
      <w:lang w:val="en-US"/>
    </w:rPr>
  </w:style>
  <w:style w:type="character" w:customStyle="1" w:styleId="FontStyle14">
    <w:name w:val="Font Style14"/>
    <w:qFormat/>
    <w:rsid w:val="00C84BB1"/>
    <w:rPr>
      <w:rFonts w:ascii="Times New Roman" w:hAnsi="Times New Roman" w:cs="Times New Roman"/>
      <w:sz w:val="26"/>
      <w:szCs w:val="26"/>
    </w:rPr>
  </w:style>
  <w:style w:type="paragraph" w:customStyle="1" w:styleId="afff4">
    <w:name w:val="Знак Знак Знак Знак Знак Знак Знак Знак Знак Знак"/>
    <w:basedOn w:val="a1"/>
    <w:qFormat/>
    <w:rsid w:val="00C84BB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1">
    <w:name w:val="1"/>
    <w:basedOn w:val="a1"/>
    <w:qFormat/>
    <w:rsid w:val="00C84BB1"/>
    <w:pPr>
      <w:spacing w:after="160" w:line="240" w:lineRule="exact"/>
    </w:pPr>
    <w:rPr>
      <w:rFonts w:ascii="Verdana" w:eastAsia="Times New Roman" w:hAnsi="Verdana" w:cs="Times New Roman"/>
      <w:sz w:val="24"/>
      <w:szCs w:val="24"/>
      <w:lang w:val="en-US"/>
    </w:rPr>
  </w:style>
  <w:style w:type="paragraph" w:customStyle="1" w:styleId="1f2">
    <w:name w:val="Абзац списка1"/>
    <w:basedOn w:val="a1"/>
    <w:qFormat/>
    <w:rsid w:val="00C84BB1"/>
    <w:pPr>
      <w:ind w:left="720"/>
      <w:contextualSpacing/>
    </w:pPr>
    <w:rPr>
      <w:rFonts w:ascii="Calibri" w:eastAsia="Times New Roman" w:hAnsi="Calibri" w:cs="Times New Roman"/>
    </w:rPr>
  </w:style>
  <w:style w:type="paragraph" w:customStyle="1" w:styleId="afff5">
    <w:name w:val="Номер"/>
    <w:basedOn w:val="a1"/>
    <w:rsid w:val="00C84BB1"/>
    <w:pPr>
      <w:spacing w:after="0" w:line="240" w:lineRule="auto"/>
      <w:jc w:val="center"/>
    </w:pPr>
    <w:rPr>
      <w:rFonts w:ascii="Times New Roman" w:eastAsia="Calibri" w:hAnsi="Times New Roman" w:cs="Times New Roman"/>
      <w:sz w:val="28"/>
      <w:szCs w:val="20"/>
      <w:lang w:eastAsia="ru-RU"/>
    </w:rPr>
  </w:style>
  <w:style w:type="character" w:styleId="afff6">
    <w:name w:val="FollowedHyperlink"/>
    <w:unhideWhenUsed/>
    <w:rsid w:val="00C84BB1"/>
    <w:rPr>
      <w:color w:val="800080"/>
      <w:u w:val="single"/>
    </w:rPr>
  </w:style>
  <w:style w:type="paragraph" w:styleId="afff7">
    <w:name w:val="List"/>
    <w:basedOn w:val="ad"/>
    <w:link w:val="afff8"/>
    <w:unhideWhenUsed/>
    <w:qFormat/>
    <w:rsid w:val="00C84BB1"/>
    <w:pPr>
      <w:tabs>
        <w:tab w:val="clear" w:pos="0"/>
      </w:tabs>
      <w:spacing w:after="120"/>
    </w:pPr>
    <w:rPr>
      <w:rFonts w:eastAsia="Calibri" w:cs="Tahoma"/>
      <w:szCs w:val="20"/>
      <w:lang w:eastAsia="ar-SA"/>
    </w:rPr>
  </w:style>
  <w:style w:type="paragraph" w:customStyle="1" w:styleId="27">
    <w:name w:val="Название2"/>
    <w:basedOn w:val="a1"/>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28">
    <w:name w:val="Указатель2"/>
    <w:basedOn w:val="a1"/>
    <w:qFormat/>
    <w:rsid w:val="00C84BB1"/>
    <w:pPr>
      <w:suppressLineNumbers/>
      <w:spacing w:after="0" w:line="240" w:lineRule="auto"/>
    </w:pPr>
    <w:rPr>
      <w:rFonts w:ascii="Times New Roman" w:eastAsia="Calibri" w:hAnsi="Times New Roman" w:cs="Tahoma"/>
      <w:sz w:val="28"/>
      <w:szCs w:val="20"/>
      <w:lang w:eastAsia="ar-SA"/>
    </w:rPr>
  </w:style>
  <w:style w:type="paragraph" w:customStyle="1" w:styleId="1f3">
    <w:name w:val="Название1"/>
    <w:basedOn w:val="a1"/>
    <w:qFormat/>
    <w:rsid w:val="00C84BB1"/>
    <w:pPr>
      <w:suppressLineNumbers/>
      <w:spacing w:before="120" w:after="120" w:line="240" w:lineRule="auto"/>
    </w:pPr>
    <w:rPr>
      <w:rFonts w:ascii="Times New Roman" w:eastAsia="Calibri" w:hAnsi="Times New Roman" w:cs="Tahoma"/>
      <w:i/>
      <w:iCs/>
      <w:sz w:val="24"/>
      <w:szCs w:val="24"/>
      <w:lang w:eastAsia="ar-SA"/>
    </w:rPr>
  </w:style>
  <w:style w:type="paragraph" w:customStyle="1" w:styleId="1f4">
    <w:name w:val="Указатель1"/>
    <w:basedOn w:val="a1"/>
    <w:qFormat/>
    <w:rsid w:val="00C84BB1"/>
    <w:pPr>
      <w:suppressLineNumbers/>
      <w:spacing w:after="0" w:line="240" w:lineRule="auto"/>
    </w:pPr>
    <w:rPr>
      <w:rFonts w:ascii="Times New Roman" w:eastAsia="Calibri" w:hAnsi="Times New Roman" w:cs="Tahoma"/>
      <w:sz w:val="28"/>
      <w:szCs w:val="20"/>
      <w:lang w:eastAsia="ar-SA"/>
    </w:rPr>
  </w:style>
  <w:style w:type="paragraph" w:customStyle="1" w:styleId="afff9">
    <w:name w:val="Содержимое таблицы"/>
    <w:basedOn w:val="a1"/>
    <w:qFormat/>
    <w:rsid w:val="00C84BB1"/>
    <w:pPr>
      <w:suppressLineNumbers/>
      <w:spacing w:after="0" w:line="240" w:lineRule="auto"/>
    </w:pPr>
    <w:rPr>
      <w:rFonts w:ascii="Times New Roman" w:eastAsia="Calibri" w:hAnsi="Times New Roman" w:cs="Times New Roman"/>
      <w:sz w:val="28"/>
      <w:szCs w:val="20"/>
      <w:lang w:eastAsia="ar-SA"/>
    </w:rPr>
  </w:style>
  <w:style w:type="paragraph" w:customStyle="1" w:styleId="afffa">
    <w:name w:val="Заголовок таблицы"/>
    <w:basedOn w:val="afff9"/>
    <w:qFormat/>
    <w:rsid w:val="00C84BB1"/>
    <w:pPr>
      <w:jc w:val="center"/>
    </w:pPr>
    <w:rPr>
      <w:b/>
      <w:bCs/>
    </w:rPr>
  </w:style>
  <w:style w:type="paragraph" w:customStyle="1" w:styleId="Style1">
    <w:name w:val="Style1"/>
    <w:basedOn w:val="a1"/>
    <w:qFormat/>
    <w:rsid w:val="00C84BB1"/>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29">
    <w:name w:val="Основной шрифт абзаца2"/>
    <w:qFormat/>
    <w:rsid w:val="00C84BB1"/>
  </w:style>
  <w:style w:type="character" w:customStyle="1" w:styleId="Absatz-Standardschriftart">
    <w:name w:val="Absatz-Standardschriftart"/>
    <w:qFormat/>
    <w:rsid w:val="00C84BB1"/>
  </w:style>
  <w:style w:type="character" w:customStyle="1" w:styleId="1f5">
    <w:name w:val="Основной шрифт абзаца1"/>
    <w:qFormat/>
    <w:rsid w:val="00C84BB1"/>
  </w:style>
  <w:style w:type="character" w:customStyle="1" w:styleId="afffb">
    <w:name w:val="Символ нумерации"/>
    <w:rsid w:val="00C84BB1"/>
  </w:style>
  <w:style w:type="character" w:customStyle="1" w:styleId="1f6">
    <w:name w:val="Верхний колонтитул Знак1"/>
    <w:aliases w:val="ВерхКолонтитул Знак"/>
    <w:basedOn w:val="a2"/>
    <w:uiPriority w:val="99"/>
    <w:qFormat/>
    <w:rsid w:val="00C84BB1"/>
    <w:rPr>
      <w:sz w:val="24"/>
      <w:szCs w:val="24"/>
    </w:rPr>
  </w:style>
  <w:style w:type="character" w:customStyle="1" w:styleId="1f7">
    <w:name w:val="Нижний колонтитул Знак1"/>
    <w:basedOn w:val="a2"/>
    <w:uiPriority w:val="99"/>
    <w:qFormat/>
    <w:rsid w:val="00C84BB1"/>
    <w:rPr>
      <w:sz w:val="24"/>
      <w:szCs w:val="24"/>
    </w:rPr>
  </w:style>
  <w:style w:type="paragraph" w:customStyle="1" w:styleId="Style2">
    <w:name w:val="Style2"/>
    <w:basedOn w:val="a1"/>
    <w:qFormat/>
    <w:rsid w:val="00C84BB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qFormat/>
    <w:rsid w:val="00C84BB1"/>
    <w:rPr>
      <w:rFonts w:ascii="Times New Roman" w:hAnsi="Times New Roman" w:cs="Times New Roman"/>
      <w:i/>
      <w:iCs/>
      <w:spacing w:val="-20"/>
      <w:sz w:val="20"/>
      <w:szCs w:val="20"/>
    </w:rPr>
  </w:style>
  <w:style w:type="character" w:customStyle="1" w:styleId="FontStyle13">
    <w:name w:val="Font Style13"/>
    <w:qFormat/>
    <w:rsid w:val="00C84BB1"/>
    <w:rPr>
      <w:rFonts w:ascii="Times New Roman" w:hAnsi="Times New Roman" w:cs="Times New Roman"/>
      <w:b/>
      <w:bCs/>
      <w:sz w:val="20"/>
      <w:szCs w:val="20"/>
    </w:rPr>
  </w:style>
  <w:style w:type="character" w:customStyle="1" w:styleId="FontStyle15">
    <w:name w:val="Font Style15"/>
    <w:uiPriority w:val="99"/>
    <w:rsid w:val="00C84BB1"/>
    <w:rPr>
      <w:rFonts w:ascii="Times New Roman" w:hAnsi="Times New Roman" w:cs="Times New Roman"/>
      <w:i/>
      <w:iCs/>
      <w:spacing w:val="-40"/>
      <w:sz w:val="42"/>
      <w:szCs w:val="42"/>
    </w:rPr>
  </w:style>
  <w:style w:type="character" w:customStyle="1" w:styleId="FontStyle16">
    <w:name w:val="Font Style16"/>
    <w:rsid w:val="00C84BB1"/>
    <w:rPr>
      <w:rFonts w:ascii="Times New Roman" w:hAnsi="Times New Roman" w:cs="Times New Roman"/>
      <w:b/>
      <w:bCs/>
      <w:smallCaps/>
      <w:spacing w:val="50"/>
      <w:sz w:val="18"/>
      <w:szCs w:val="18"/>
    </w:rPr>
  </w:style>
  <w:style w:type="character" w:customStyle="1" w:styleId="FontStyle19">
    <w:name w:val="Font Style19"/>
    <w:rsid w:val="00C84BB1"/>
    <w:rPr>
      <w:rFonts w:ascii="Times New Roman" w:hAnsi="Times New Roman" w:cs="Times New Roman"/>
      <w:sz w:val="20"/>
      <w:szCs w:val="20"/>
    </w:rPr>
  </w:style>
  <w:style w:type="character" w:customStyle="1" w:styleId="b-serp-urlitem">
    <w:name w:val="b-serp-url__item"/>
    <w:basedOn w:val="a2"/>
    <w:rsid w:val="00C84BB1"/>
  </w:style>
  <w:style w:type="paragraph" w:customStyle="1" w:styleId="tekstob">
    <w:name w:val="tekstob"/>
    <w:basedOn w:val="a1"/>
    <w:rsid w:val="00822B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basedOn w:val="a2"/>
    <w:qFormat/>
    <w:rsid w:val="001D3934"/>
    <w:rPr>
      <w:rFonts w:ascii="Times New Roman" w:hAnsi="Times New Roman" w:cs="Times New Roman" w:hint="default"/>
      <w:sz w:val="26"/>
      <w:szCs w:val="26"/>
    </w:rPr>
  </w:style>
  <w:style w:type="paragraph" w:customStyle="1" w:styleId="afffc">
    <w:name w:val="Текст постановления"/>
    <w:basedOn w:val="a1"/>
    <w:rsid w:val="00902190"/>
    <w:pPr>
      <w:spacing w:after="0" w:line="240" w:lineRule="auto"/>
      <w:ind w:firstLine="709"/>
    </w:pPr>
    <w:rPr>
      <w:rFonts w:ascii="Times New Roman" w:eastAsia="Times New Roman" w:hAnsi="Times New Roman" w:cs="Times New Roman"/>
      <w:sz w:val="24"/>
      <w:szCs w:val="20"/>
      <w:lang w:eastAsia="ru-RU"/>
    </w:rPr>
  </w:style>
  <w:style w:type="paragraph" w:styleId="afffd">
    <w:name w:val="Subtitle"/>
    <w:basedOn w:val="a1"/>
    <w:link w:val="afffe"/>
    <w:qFormat/>
    <w:rsid w:val="00902190"/>
    <w:pPr>
      <w:spacing w:after="0" w:line="240" w:lineRule="auto"/>
      <w:jc w:val="both"/>
    </w:pPr>
    <w:rPr>
      <w:rFonts w:ascii="Times New Roman" w:eastAsia="Times New Roman" w:hAnsi="Times New Roman" w:cs="Times New Roman"/>
      <w:b/>
      <w:bCs/>
      <w:sz w:val="24"/>
      <w:szCs w:val="24"/>
      <w:lang w:eastAsia="ru-RU"/>
    </w:rPr>
  </w:style>
  <w:style w:type="character" w:customStyle="1" w:styleId="afffe">
    <w:name w:val="Подзаголовок Знак"/>
    <w:basedOn w:val="a2"/>
    <w:link w:val="afffd"/>
    <w:rsid w:val="00902190"/>
    <w:rPr>
      <w:rFonts w:ascii="Times New Roman" w:eastAsia="Times New Roman" w:hAnsi="Times New Roman" w:cs="Times New Roman"/>
      <w:b/>
      <w:bCs/>
      <w:sz w:val="24"/>
      <w:szCs w:val="24"/>
      <w:lang w:eastAsia="ru-RU"/>
    </w:rPr>
  </w:style>
  <w:style w:type="character" w:customStyle="1" w:styleId="apple-converted-space">
    <w:name w:val="apple-converted-space"/>
    <w:basedOn w:val="a2"/>
    <w:qFormat/>
    <w:rsid w:val="008826D4"/>
  </w:style>
  <w:style w:type="character" w:customStyle="1" w:styleId="1f8">
    <w:name w:val="Заголовок №1_"/>
    <w:link w:val="1f9"/>
    <w:rsid w:val="008826D4"/>
    <w:rPr>
      <w:rFonts w:ascii="Times New Roman" w:eastAsia="Times New Roman" w:hAnsi="Times New Roman" w:cs="Times New Roman"/>
      <w:b/>
      <w:bCs/>
      <w:i/>
      <w:iCs/>
      <w:spacing w:val="4"/>
      <w:sz w:val="28"/>
      <w:szCs w:val="28"/>
      <w:shd w:val="clear" w:color="auto" w:fill="FFFFFF"/>
    </w:rPr>
  </w:style>
  <w:style w:type="paragraph" w:customStyle="1" w:styleId="1f9">
    <w:name w:val="Заголовок №1"/>
    <w:basedOn w:val="a1"/>
    <w:link w:val="1f8"/>
    <w:qFormat/>
    <w:rsid w:val="008826D4"/>
    <w:pPr>
      <w:widowControl w:val="0"/>
      <w:shd w:val="clear" w:color="auto" w:fill="FFFFFF"/>
      <w:spacing w:after="300" w:line="518" w:lineRule="exact"/>
      <w:jc w:val="center"/>
      <w:outlineLvl w:val="0"/>
    </w:pPr>
    <w:rPr>
      <w:rFonts w:ascii="Times New Roman" w:eastAsia="Times New Roman" w:hAnsi="Times New Roman" w:cs="Times New Roman"/>
      <w:b/>
      <w:bCs/>
      <w:i/>
      <w:iCs/>
      <w:spacing w:val="4"/>
      <w:sz w:val="28"/>
      <w:szCs w:val="28"/>
    </w:rPr>
  </w:style>
  <w:style w:type="character" w:customStyle="1" w:styleId="113pt0pt">
    <w:name w:val="Заголовок №1 + 13 pt;Не полужирный;Не курсив;Интервал 0 pt"/>
    <w:rsid w:val="008826D4"/>
    <w:rPr>
      <w:rFonts w:ascii="Times New Roman" w:eastAsia="Times New Roman" w:hAnsi="Times New Roman" w:cs="Times New Roman"/>
      <w:b/>
      <w:bCs/>
      <w:i/>
      <w:iCs/>
      <w:color w:val="52627A"/>
      <w:spacing w:val="2"/>
      <w:w w:val="100"/>
      <w:position w:val="0"/>
      <w:sz w:val="26"/>
      <w:szCs w:val="26"/>
      <w:shd w:val="clear" w:color="auto" w:fill="FFFFFF"/>
      <w:lang w:val="ru-RU"/>
    </w:rPr>
  </w:style>
  <w:style w:type="character" w:customStyle="1" w:styleId="2a">
    <w:name w:val="Заголовок №2_"/>
    <w:link w:val="2b"/>
    <w:rsid w:val="008826D4"/>
    <w:rPr>
      <w:rFonts w:ascii="Calibri" w:eastAsia="Calibri" w:hAnsi="Calibri" w:cs="Calibri"/>
      <w:sz w:val="20"/>
      <w:szCs w:val="20"/>
      <w:shd w:val="clear" w:color="auto" w:fill="FFFFFF"/>
    </w:rPr>
  </w:style>
  <w:style w:type="paragraph" w:customStyle="1" w:styleId="2b">
    <w:name w:val="Заголовок №2"/>
    <w:basedOn w:val="a1"/>
    <w:link w:val="2a"/>
    <w:rsid w:val="008826D4"/>
    <w:pPr>
      <w:widowControl w:val="0"/>
      <w:shd w:val="clear" w:color="auto" w:fill="FFFFFF"/>
      <w:spacing w:before="300" w:after="0" w:line="0" w:lineRule="atLeast"/>
      <w:jc w:val="right"/>
      <w:outlineLvl w:val="1"/>
    </w:pPr>
    <w:rPr>
      <w:rFonts w:ascii="Calibri" w:eastAsia="Calibri" w:hAnsi="Calibri" w:cs="Calibri"/>
      <w:sz w:val="20"/>
      <w:szCs w:val="20"/>
    </w:rPr>
  </w:style>
  <w:style w:type="character" w:customStyle="1" w:styleId="2TimesNewRoman14pt0pt">
    <w:name w:val="Заголовок №2 + Times New Roman;14 pt;Полужирный;Курсив;Интервал 0 pt"/>
    <w:rsid w:val="008826D4"/>
    <w:rPr>
      <w:rFonts w:ascii="Times New Roman" w:eastAsia="Times New Roman" w:hAnsi="Times New Roman" w:cs="Times New Roman"/>
      <w:b/>
      <w:bCs/>
      <w:i/>
      <w:iCs/>
      <w:color w:val="323C5B"/>
      <w:spacing w:val="4"/>
      <w:w w:val="100"/>
      <w:position w:val="0"/>
      <w:sz w:val="28"/>
      <w:szCs w:val="28"/>
      <w:shd w:val="clear" w:color="auto" w:fill="FFFFFF"/>
      <w:lang w:val="ru-RU"/>
    </w:rPr>
  </w:style>
  <w:style w:type="character" w:customStyle="1" w:styleId="35">
    <w:name w:val="Заголовок №3_"/>
    <w:link w:val="36"/>
    <w:rsid w:val="008826D4"/>
    <w:rPr>
      <w:rFonts w:ascii="Times New Roman" w:eastAsia="Times New Roman" w:hAnsi="Times New Roman" w:cs="Times New Roman"/>
      <w:sz w:val="20"/>
      <w:szCs w:val="20"/>
      <w:shd w:val="clear" w:color="auto" w:fill="FFFFFF"/>
    </w:rPr>
  </w:style>
  <w:style w:type="paragraph" w:customStyle="1" w:styleId="36">
    <w:name w:val="Заголовок №3"/>
    <w:basedOn w:val="a1"/>
    <w:link w:val="35"/>
    <w:rsid w:val="008826D4"/>
    <w:pPr>
      <w:widowControl w:val="0"/>
      <w:shd w:val="clear" w:color="auto" w:fill="FFFFFF"/>
      <w:spacing w:after="0" w:line="240" w:lineRule="auto"/>
      <w:outlineLvl w:val="2"/>
    </w:pPr>
    <w:rPr>
      <w:rFonts w:ascii="Times New Roman" w:eastAsia="Times New Roman" w:hAnsi="Times New Roman" w:cs="Times New Roman"/>
      <w:sz w:val="20"/>
      <w:szCs w:val="20"/>
    </w:rPr>
  </w:style>
  <w:style w:type="character" w:customStyle="1" w:styleId="3Calibri135pt">
    <w:name w:val="Заголовок №3 + Calibri;13;5 pt;Полужирный"/>
    <w:rsid w:val="008826D4"/>
    <w:rPr>
      <w:rFonts w:ascii="Calibri" w:eastAsia="Calibri" w:hAnsi="Calibri" w:cs="Calibri"/>
      <w:b/>
      <w:bCs/>
      <w:color w:val="000000"/>
      <w:spacing w:val="0"/>
      <w:w w:val="100"/>
      <w:position w:val="0"/>
      <w:sz w:val="27"/>
      <w:szCs w:val="27"/>
      <w:shd w:val="clear" w:color="auto" w:fill="FFFFFF"/>
    </w:rPr>
  </w:style>
  <w:style w:type="character" w:customStyle="1" w:styleId="3Calibri">
    <w:name w:val="Заголовок №3 + Calibri"/>
    <w:rsid w:val="008826D4"/>
    <w:rPr>
      <w:rFonts w:ascii="Calibri" w:eastAsia="Calibri" w:hAnsi="Calibri" w:cs="Calibri"/>
      <w:color w:val="000000"/>
      <w:spacing w:val="0"/>
      <w:w w:val="100"/>
      <w:position w:val="0"/>
      <w:sz w:val="20"/>
      <w:szCs w:val="20"/>
      <w:shd w:val="clear" w:color="auto" w:fill="FFFFFF"/>
    </w:rPr>
  </w:style>
  <w:style w:type="character" w:customStyle="1" w:styleId="2c">
    <w:name w:val="Основной текст (2)_"/>
    <w:link w:val="2d"/>
    <w:qFormat/>
    <w:rsid w:val="008826D4"/>
    <w:rPr>
      <w:rFonts w:ascii="Arial" w:eastAsia="Arial" w:hAnsi="Arial" w:cs="Arial"/>
      <w:spacing w:val="2"/>
      <w:sz w:val="10"/>
      <w:szCs w:val="10"/>
      <w:shd w:val="clear" w:color="auto" w:fill="FFFFFF"/>
    </w:rPr>
  </w:style>
  <w:style w:type="paragraph" w:customStyle="1" w:styleId="2d">
    <w:name w:val="Основной текст (2)"/>
    <w:basedOn w:val="a1"/>
    <w:link w:val="2c"/>
    <w:qFormat/>
    <w:rsid w:val="008826D4"/>
    <w:pPr>
      <w:widowControl w:val="0"/>
      <w:shd w:val="clear" w:color="auto" w:fill="FFFFFF"/>
      <w:spacing w:after="120" w:line="0" w:lineRule="atLeast"/>
      <w:jc w:val="right"/>
    </w:pPr>
    <w:rPr>
      <w:rFonts w:ascii="Arial" w:eastAsia="Arial" w:hAnsi="Arial" w:cs="Arial"/>
      <w:spacing w:val="2"/>
      <w:sz w:val="10"/>
      <w:szCs w:val="10"/>
    </w:rPr>
  </w:style>
  <w:style w:type="character" w:customStyle="1" w:styleId="37">
    <w:name w:val="Основной текст (3)_"/>
    <w:link w:val="38"/>
    <w:rsid w:val="008826D4"/>
    <w:rPr>
      <w:rFonts w:ascii="Calibri" w:eastAsia="Calibri" w:hAnsi="Calibri" w:cs="Calibri"/>
      <w:b/>
      <w:bCs/>
      <w:spacing w:val="3"/>
      <w:sz w:val="23"/>
      <w:szCs w:val="23"/>
      <w:shd w:val="clear" w:color="auto" w:fill="FFFFFF"/>
    </w:rPr>
  </w:style>
  <w:style w:type="paragraph" w:customStyle="1" w:styleId="38">
    <w:name w:val="Основной текст (3)"/>
    <w:basedOn w:val="a1"/>
    <w:link w:val="37"/>
    <w:rsid w:val="008826D4"/>
    <w:pPr>
      <w:widowControl w:val="0"/>
      <w:shd w:val="clear" w:color="auto" w:fill="FFFFFF"/>
      <w:spacing w:before="120" w:after="0" w:line="317" w:lineRule="exact"/>
      <w:jc w:val="center"/>
    </w:pPr>
    <w:rPr>
      <w:rFonts w:ascii="Calibri" w:eastAsia="Calibri" w:hAnsi="Calibri" w:cs="Calibri"/>
      <w:b/>
      <w:bCs/>
      <w:spacing w:val="3"/>
      <w:sz w:val="23"/>
      <w:szCs w:val="23"/>
    </w:rPr>
  </w:style>
  <w:style w:type="character" w:customStyle="1" w:styleId="affff">
    <w:name w:val="Основной текст_"/>
    <w:link w:val="1fa"/>
    <w:rsid w:val="008826D4"/>
    <w:rPr>
      <w:rFonts w:ascii="Calibri" w:eastAsia="Calibri" w:hAnsi="Calibri" w:cs="Calibri"/>
      <w:b/>
      <w:bCs/>
      <w:spacing w:val="4"/>
      <w:sz w:val="17"/>
      <w:szCs w:val="17"/>
      <w:shd w:val="clear" w:color="auto" w:fill="FFFFFF"/>
    </w:rPr>
  </w:style>
  <w:style w:type="paragraph" w:customStyle="1" w:styleId="1fa">
    <w:name w:val="Основной текст1"/>
    <w:basedOn w:val="a1"/>
    <w:link w:val="affff"/>
    <w:rsid w:val="008826D4"/>
    <w:pPr>
      <w:widowControl w:val="0"/>
      <w:shd w:val="clear" w:color="auto" w:fill="FFFFFF"/>
      <w:spacing w:before="120" w:after="300" w:line="0" w:lineRule="atLeast"/>
      <w:jc w:val="center"/>
    </w:pPr>
    <w:rPr>
      <w:rFonts w:ascii="Calibri" w:eastAsia="Calibri" w:hAnsi="Calibri" w:cs="Calibri"/>
      <w:b/>
      <w:bCs/>
      <w:spacing w:val="4"/>
      <w:sz w:val="17"/>
      <w:szCs w:val="17"/>
    </w:rPr>
  </w:style>
  <w:style w:type="character" w:customStyle="1" w:styleId="41">
    <w:name w:val="Основной текст (4)_"/>
    <w:link w:val="42"/>
    <w:rsid w:val="008826D4"/>
    <w:rPr>
      <w:rFonts w:ascii="Calibri" w:eastAsia="Calibri" w:hAnsi="Calibri" w:cs="Calibri"/>
      <w:i/>
      <w:iCs/>
      <w:spacing w:val="2"/>
      <w:sz w:val="11"/>
      <w:szCs w:val="11"/>
      <w:shd w:val="clear" w:color="auto" w:fill="FFFFFF"/>
    </w:rPr>
  </w:style>
  <w:style w:type="paragraph" w:customStyle="1" w:styleId="42">
    <w:name w:val="Основной текст (4)"/>
    <w:basedOn w:val="a1"/>
    <w:link w:val="41"/>
    <w:rsid w:val="008826D4"/>
    <w:pPr>
      <w:widowControl w:val="0"/>
      <w:shd w:val="clear" w:color="auto" w:fill="FFFFFF"/>
      <w:spacing w:after="120" w:line="0" w:lineRule="atLeast"/>
      <w:jc w:val="right"/>
    </w:pPr>
    <w:rPr>
      <w:rFonts w:ascii="Calibri" w:eastAsia="Calibri" w:hAnsi="Calibri" w:cs="Calibri"/>
      <w:i/>
      <w:iCs/>
      <w:spacing w:val="2"/>
      <w:sz w:val="11"/>
      <w:szCs w:val="11"/>
    </w:rPr>
  </w:style>
  <w:style w:type="character" w:customStyle="1" w:styleId="0pt">
    <w:name w:val="Основной текст + Не полужирный;Интервал 0 pt"/>
    <w:rsid w:val="008826D4"/>
    <w:rPr>
      <w:rFonts w:ascii="Calibri" w:eastAsia="Calibri" w:hAnsi="Calibri" w:cs="Calibri"/>
      <w:b/>
      <w:bCs/>
      <w:i w:val="0"/>
      <w:iCs w:val="0"/>
      <w:smallCaps w:val="0"/>
      <w:strike w:val="0"/>
      <w:color w:val="000000"/>
      <w:spacing w:val="5"/>
      <w:w w:val="100"/>
      <w:position w:val="0"/>
      <w:sz w:val="17"/>
      <w:szCs w:val="17"/>
      <w:u w:val="none"/>
      <w:shd w:val="clear" w:color="auto" w:fill="FFFFFF"/>
      <w:lang w:val="ru-RU"/>
    </w:rPr>
  </w:style>
  <w:style w:type="character" w:customStyle="1" w:styleId="55pt0pt">
    <w:name w:val="Основной текст + 5;5 pt;Не полужирный;Интервал 0 pt"/>
    <w:rsid w:val="008826D4"/>
    <w:rPr>
      <w:rFonts w:ascii="Calibri" w:eastAsia="Calibri" w:hAnsi="Calibri" w:cs="Calibri"/>
      <w:b/>
      <w:bCs/>
      <w:i w:val="0"/>
      <w:iCs w:val="0"/>
      <w:smallCaps w:val="0"/>
      <w:strike w:val="0"/>
      <w:color w:val="000000"/>
      <w:spacing w:val="2"/>
      <w:w w:val="100"/>
      <w:position w:val="0"/>
      <w:sz w:val="11"/>
      <w:szCs w:val="11"/>
      <w:u w:val="none"/>
      <w:shd w:val="clear" w:color="auto" w:fill="FFFFFF"/>
      <w:lang w:val="ru-RU"/>
    </w:rPr>
  </w:style>
  <w:style w:type="character" w:customStyle="1" w:styleId="affff0">
    <w:name w:val="Подпись к таблице"/>
    <w:rsid w:val="008826D4"/>
    <w:rPr>
      <w:rFonts w:ascii="Calibri" w:eastAsia="Calibri" w:hAnsi="Calibri" w:cs="Calibri"/>
      <w:b w:val="0"/>
      <w:bCs w:val="0"/>
      <w:i w:val="0"/>
      <w:iCs w:val="0"/>
      <w:smallCaps w:val="0"/>
      <w:strike w:val="0"/>
      <w:color w:val="17365D"/>
      <w:spacing w:val="5"/>
      <w:w w:val="100"/>
      <w:position w:val="0"/>
      <w:sz w:val="15"/>
      <w:szCs w:val="15"/>
      <w:u w:val="none"/>
      <w:lang w:val="ru-RU"/>
    </w:rPr>
  </w:style>
  <w:style w:type="paragraph" w:customStyle="1" w:styleId="250">
    <w:name w:val="Основной текст 25"/>
    <w:basedOn w:val="a1"/>
    <w:rsid w:val="00FA359E"/>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fb">
    <w:name w:val="Без интервала1"/>
    <w:link w:val="NoSpacingChar"/>
    <w:qFormat/>
    <w:rsid w:val="00FA359E"/>
    <w:pPr>
      <w:spacing w:after="0" w:line="240" w:lineRule="auto"/>
    </w:pPr>
    <w:rPr>
      <w:rFonts w:ascii="Calibri" w:eastAsia="Times New Roman" w:hAnsi="Calibri" w:cs="Times New Roman"/>
    </w:rPr>
  </w:style>
  <w:style w:type="paragraph" w:customStyle="1" w:styleId="xl65">
    <w:name w:val="xl6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7">
    <w:name w:val="xl6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8">
    <w:name w:val="xl6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69">
    <w:name w:val="xl6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0">
    <w:name w:val="xl7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71">
    <w:name w:val="xl71"/>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3">
    <w:name w:val="xl73"/>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4">
    <w:name w:val="xl74"/>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5">
    <w:name w:val="xl75"/>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6">
    <w:name w:val="xl76"/>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7">
    <w:name w:val="xl7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78">
    <w:name w:val="xl7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1">
    <w:name w:val="xl81"/>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2">
    <w:name w:val="xl82"/>
    <w:basedOn w:val="a1"/>
    <w:rsid w:val="00FA359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3">
    <w:name w:val="xl8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5">
    <w:name w:val="xl85"/>
    <w:basedOn w:val="a1"/>
    <w:rsid w:val="00FA359E"/>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6">
    <w:name w:val="xl8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87">
    <w:name w:val="xl87"/>
    <w:basedOn w:val="a1"/>
    <w:rsid w:val="00FA359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8">
    <w:name w:val="xl8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89">
    <w:name w:val="xl8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0">
    <w:name w:val="xl9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1">
    <w:name w:val="xl91"/>
    <w:basedOn w:val="a1"/>
    <w:rsid w:val="00FA359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92">
    <w:name w:val="xl92"/>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94">
    <w:name w:val="xl94"/>
    <w:basedOn w:val="a1"/>
    <w:rsid w:val="00FA359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5">
    <w:name w:val="xl95"/>
    <w:basedOn w:val="a1"/>
    <w:rsid w:val="00FA359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96">
    <w:name w:val="xl96"/>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7">
    <w:name w:val="xl9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8">
    <w:name w:val="xl9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99">
    <w:name w:val="xl99"/>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4"/>
      <w:szCs w:val="14"/>
      <w:lang w:eastAsia="ru-RU"/>
    </w:rPr>
  </w:style>
  <w:style w:type="paragraph" w:customStyle="1" w:styleId="xl100">
    <w:name w:val="xl100"/>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01">
    <w:name w:val="xl101"/>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2">
    <w:name w:val="xl102"/>
    <w:basedOn w:val="a1"/>
    <w:rsid w:val="00FA359E"/>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4"/>
      <w:szCs w:val="14"/>
      <w:lang w:eastAsia="ru-RU"/>
    </w:rPr>
  </w:style>
  <w:style w:type="paragraph" w:customStyle="1" w:styleId="xl103">
    <w:name w:val="xl103"/>
    <w:basedOn w:val="a1"/>
    <w:rsid w:val="00FA359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4">
    <w:name w:val="xl10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5">
    <w:name w:val="xl105"/>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6">
    <w:name w:val="xl106"/>
    <w:basedOn w:val="a1"/>
    <w:rsid w:val="00FA359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7">
    <w:name w:val="xl107"/>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08">
    <w:name w:val="xl108"/>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1"/>
    <w:rsid w:val="00FA35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1fc">
    <w:name w:val="Знак Знак Знак Знак Знак Знак Знак1"/>
    <w:basedOn w:val="a1"/>
    <w:rsid w:val="00FA359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60">
    <w:name w:val="Основной текст 26"/>
    <w:basedOn w:val="a1"/>
    <w:rsid w:val="002132B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Standard">
    <w:name w:val="Standard"/>
    <w:qFormat/>
    <w:rsid w:val="002132BB"/>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270">
    <w:name w:val="Основной текст 27"/>
    <w:basedOn w:val="a1"/>
    <w:rsid w:val="008B277C"/>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FontStyle61">
    <w:name w:val="Font Style61"/>
    <w:basedOn w:val="a2"/>
    <w:rsid w:val="004F1DC1"/>
    <w:rPr>
      <w:rFonts w:ascii="Times New Roman" w:hAnsi="Times New Roman" w:cs="Times New Roman"/>
      <w:spacing w:val="20"/>
      <w:sz w:val="24"/>
      <w:szCs w:val="24"/>
    </w:rPr>
  </w:style>
  <w:style w:type="paragraph" w:customStyle="1" w:styleId="TableContents">
    <w:name w:val="Table Contents"/>
    <w:basedOn w:val="a1"/>
    <w:qFormat/>
    <w:rsid w:val="00C853DB"/>
    <w:pPr>
      <w:widowControl w:val="0"/>
      <w:suppressLineNumbers/>
      <w:suppressAutoHyphens/>
      <w:spacing w:after="0" w:line="240" w:lineRule="auto"/>
      <w:textAlignment w:val="baseline"/>
    </w:pPr>
    <w:rPr>
      <w:rFonts w:ascii="Times New Roman" w:eastAsia="Arial Unicode MS" w:hAnsi="Times New Roman" w:cs="Mangal"/>
      <w:kern w:val="1"/>
      <w:sz w:val="24"/>
      <w:szCs w:val="24"/>
      <w:lang w:eastAsia="hi-IN" w:bidi="hi-IN"/>
    </w:rPr>
  </w:style>
  <w:style w:type="paragraph" w:customStyle="1" w:styleId="280">
    <w:name w:val="Основной текст 28"/>
    <w:basedOn w:val="a1"/>
    <w:rsid w:val="001D340B"/>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Default">
    <w:name w:val="Default"/>
    <w:qFormat/>
    <w:rsid w:val="001D340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auiue">
    <w:name w:val="Iau?iue"/>
    <w:rsid w:val="00BE30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Iniiaiieoaeno21">
    <w:name w:val="Iniiaiie oaeno 21"/>
    <w:basedOn w:val="Iauiue"/>
    <w:rsid w:val="00BE30CB"/>
    <w:pPr>
      <w:jc w:val="both"/>
    </w:pPr>
    <w:rPr>
      <w:sz w:val="28"/>
    </w:rPr>
  </w:style>
  <w:style w:type="paragraph" w:customStyle="1" w:styleId="affff1">
    <w:name w:val="Мой стиль"/>
    <w:basedOn w:val="22"/>
    <w:autoRedefine/>
    <w:rsid w:val="00BE30CB"/>
    <w:pPr>
      <w:widowControl w:val="0"/>
      <w:autoSpaceDE w:val="0"/>
      <w:autoSpaceDN w:val="0"/>
      <w:ind w:firstLine="709"/>
      <w:jc w:val="both"/>
    </w:pPr>
    <w:rPr>
      <w:rFonts w:ascii="Times New Roman" w:hAnsi="Times New Roman"/>
      <w:szCs w:val="28"/>
    </w:rPr>
  </w:style>
  <w:style w:type="paragraph" w:customStyle="1" w:styleId="Style11">
    <w:name w:val="Style11"/>
    <w:basedOn w:val="a1"/>
    <w:rsid w:val="00BE30CB"/>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BE30CB"/>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22">
    <w:name w:val="Font Style22"/>
    <w:basedOn w:val="a2"/>
    <w:uiPriority w:val="99"/>
    <w:rsid w:val="00BE30CB"/>
    <w:rPr>
      <w:rFonts w:ascii="Times New Roman" w:hAnsi="Times New Roman" w:cs="Times New Roman"/>
      <w:sz w:val="26"/>
      <w:szCs w:val="26"/>
    </w:rPr>
  </w:style>
  <w:style w:type="character" w:customStyle="1" w:styleId="FontStyle24">
    <w:name w:val="Font Style24"/>
    <w:basedOn w:val="a2"/>
    <w:uiPriority w:val="99"/>
    <w:rsid w:val="00BE30CB"/>
    <w:rPr>
      <w:rFonts w:ascii="Times New Roman" w:hAnsi="Times New Roman" w:cs="Times New Roman"/>
      <w:b/>
      <w:bCs/>
      <w:sz w:val="26"/>
      <w:szCs w:val="26"/>
    </w:rPr>
  </w:style>
  <w:style w:type="paragraph" w:customStyle="1" w:styleId="affff2">
    <w:name w:val="Знак Знак Знак"/>
    <w:basedOn w:val="a1"/>
    <w:rsid w:val="00BE30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FontStyle20">
    <w:name w:val="Font Style20"/>
    <w:uiPriority w:val="99"/>
    <w:rsid w:val="00A13CFA"/>
    <w:rPr>
      <w:rFonts w:ascii="Times New Roman" w:hAnsi="Times New Roman" w:cs="Times New Roman"/>
      <w:b/>
      <w:bCs/>
      <w:sz w:val="18"/>
      <w:szCs w:val="18"/>
    </w:rPr>
  </w:style>
  <w:style w:type="paragraph" w:customStyle="1" w:styleId="BodyTextIndent21">
    <w:name w:val="Body Text Indent 21"/>
    <w:basedOn w:val="a1"/>
    <w:rsid w:val="00BA06E3"/>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affff3">
    <w:name w:val="Знак Знак Знак Знак Знак Знак"/>
    <w:basedOn w:val="a1"/>
    <w:rsid w:val="00AB1D33"/>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ConsNonformat">
    <w:name w:val="ConsNonformat"/>
    <w:link w:val="ConsNonformat0"/>
    <w:qFormat/>
    <w:rsid w:val="00E536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4">
    <w:name w:val="Стиль"/>
    <w:qFormat/>
    <w:rsid w:val="00E53632"/>
    <w:pPr>
      <w:widowControl w:val="0"/>
      <w:autoSpaceDE w:val="0"/>
      <w:autoSpaceDN w:val="0"/>
      <w:spacing w:after="0" w:line="240" w:lineRule="auto"/>
      <w:ind w:firstLine="720"/>
      <w:jc w:val="both"/>
    </w:pPr>
    <w:rPr>
      <w:rFonts w:ascii="Arial" w:eastAsia="Times New Roman" w:hAnsi="Arial" w:cs="Arial"/>
      <w:sz w:val="20"/>
      <w:szCs w:val="20"/>
      <w:lang w:eastAsia="ru-RU"/>
    </w:rPr>
  </w:style>
  <w:style w:type="paragraph" w:customStyle="1" w:styleId="affff5">
    <w:name w:val="Заголовок статьи"/>
    <w:basedOn w:val="affff4"/>
    <w:next w:val="affff4"/>
    <w:rsid w:val="00E53632"/>
    <w:pPr>
      <w:ind w:left="1612" w:hanging="892"/>
    </w:pPr>
  </w:style>
  <w:style w:type="paragraph" w:customStyle="1" w:styleId="210">
    <w:name w:val="Основной текст с отступом 21"/>
    <w:basedOn w:val="a1"/>
    <w:qFormat/>
    <w:rsid w:val="00E53632"/>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fd">
    <w:name w:val="заголовок 1"/>
    <w:basedOn w:val="a1"/>
    <w:next w:val="a1"/>
    <w:qFormat/>
    <w:rsid w:val="00E53632"/>
    <w:pPr>
      <w:keepNext/>
      <w:widowControl w:val="0"/>
      <w:spacing w:after="0" w:line="240" w:lineRule="auto"/>
    </w:pPr>
    <w:rPr>
      <w:rFonts w:ascii="Times New Roman" w:eastAsia="Times New Roman" w:hAnsi="Times New Roman" w:cs="Times New Roman"/>
      <w:sz w:val="28"/>
      <w:szCs w:val="28"/>
      <w:lang w:eastAsia="ru-RU"/>
    </w:rPr>
  </w:style>
  <w:style w:type="character" w:customStyle="1" w:styleId="2e">
    <w:name w:val="Основной текст Знак2"/>
    <w:aliases w:val=" Знак Знак,Знак Знак"/>
    <w:basedOn w:val="a2"/>
    <w:uiPriority w:val="99"/>
    <w:rsid w:val="00E53632"/>
    <w:rPr>
      <w:sz w:val="24"/>
      <w:szCs w:val="24"/>
      <w:lang w:val="ru-RU" w:eastAsia="ru-RU" w:bidi="ar-SA"/>
    </w:rPr>
  </w:style>
  <w:style w:type="paragraph" w:customStyle="1" w:styleId="affff6">
    <w:name w:val="Знак Знак Знак Знак"/>
    <w:basedOn w:val="a1"/>
    <w:qFormat/>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affff7">
    <w:name w:val="Знак Знак Знак Знак Знак Знак"/>
    <w:basedOn w:val="a1"/>
    <w:qFormat/>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e">
    <w:name w:val="Знак Знак Знак Знак Знак Знак1 Знак"/>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40">
    <w:name w:val="Обычный + 14 пт"/>
    <w:basedOn w:val="a1"/>
    <w:rsid w:val="00E53632"/>
    <w:pPr>
      <w:spacing w:before="60" w:after="0" w:line="240" w:lineRule="exact"/>
      <w:jc w:val="center"/>
    </w:pPr>
    <w:rPr>
      <w:rFonts w:ascii="Times New Roman" w:eastAsia="Times New Roman" w:hAnsi="Times New Roman" w:cs="Times New Roman"/>
      <w:snapToGrid w:val="0"/>
      <w:color w:val="000000"/>
      <w:sz w:val="24"/>
      <w:szCs w:val="24"/>
      <w:lang w:eastAsia="ru-RU"/>
    </w:rPr>
  </w:style>
  <w:style w:type="paragraph" w:customStyle="1" w:styleId="43">
    <w:name w:val="Знак Знак Знак Знак4"/>
    <w:basedOn w:val="a1"/>
    <w:rsid w:val="00E53632"/>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ff">
    <w:name w:val="Основной текст Знак1"/>
    <w:aliases w:val="бпОсновной текст Знак,Body Text Char Знак,body text Знак,Основной текст1 Знак,Основной текст Знак Знак"/>
    <w:basedOn w:val="a2"/>
    <w:rsid w:val="00E53632"/>
    <w:rPr>
      <w:sz w:val="24"/>
      <w:szCs w:val="24"/>
      <w:lang w:val="ru-RU" w:eastAsia="ru-RU" w:bidi="ar-SA"/>
    </w:rPr>
  </w:style>
  <w:style w:type="character" w:customStyle="1" w:styleId="r">
    <w:name w:val="r"/>
    <w:basedOn w:val="a2"/>
    <w:rsid w:val="00B06CA5"/>
  </w:style>
  <w:style w:type="paragraph" w:customStyle="1" w:styleId="Style10">
    <w:name w:val="Style10"/>
    <w:basedOn w:val="a1"/>
    <w:uiPriority w:val="99"/>
    <w:rsid w:val="005E11C6"/>
    <w:pPr>
      <w:widowControl w:val="0"/>
      <w:autoSpaceDE w:val="0"/>
      <w:autoSpaceDN w:val="0"/>
      <w:adjustRightInd w:val="0"/>
      <w:spacing w:after="0" w:line="408" w:lineRule="exact"/>
      <w:ind w:firstLine="840"/>
      <w:jc w:val="both"/>
    </w:pPr>
    <w:rPr>
      <w:rFonts w:ascii="Times New Roman" w:eastAsia="Times New Roman" w:hAnsi="Times New Roman" w:cs="Times New Roman"/>
      <w:sz w:val="24"/>
      <w:szCs w:val="24"/>
      <w:lang w:eastAsia="ru-RU"/>
    </w:rPr>
  </w:style>
  <w:style w:type="character" w:customStyle="1" w:styleId="FontStyle69">
    <w:name w:val="Font Style69"/>
    <w:uiPriority w:val="99"/>
    <w:rsid w:val="00845F44"/>
    <w:rPr>
      <w:rFonts w:ascii="Times New Roman" w:hAnsi="Times New Roman" w:cs="Times New Roman"/>
      <w:sz w:val="26"/>
      <w:szCs w:val="26"/>
    </w:rPr>
  </w:style>
  <w:style w:type="paragraph" w:styleId="affff8">
    <w:name w:val="endnote text"/>
    <w:basedOn w:val="a1"/>
    <w:link w:val="affff9"/>
    <w:uiPriority w:val="99"/>
    <w:qFormat/>
    <w:rsid w:val="00CB7AAF"/>
    <w:pPr>
      <w:spacing w:after="0" w:line="240" w:lineRule="auto"/>
    </w:pPr>
    <w:rPr>
      <w:rFonts w:ascii="Times New Roman" w:eastAsia="Times New Roman" w:hAnsi="Times New Roman" w:cs="Times New Roman"/>
      <w:sz w:val="20"/>
      <w:szCs w:val="20"/>
      <w:lang w:eastAsia="ru-RU"/>
    </w:rPr>
  </w:style>
  <w:style w:type="character" w:customStyle="1" w:styleId="affff9">
    <w:name w:val="Текст концевой сноски Знак"/>
    <w:basedOn w:val="a2"/>
    <w:link w:val="affff8"/>
    <w:uiPriority w:val="99"/>
    <w:rsid w:val="00CB7AAF"/>
    <w:rPr>
      <w:rFonts w:ascii="Times New Roman" w:eastAsia="Times New Roman" w:hAnsi="Times New Roman" w:cs="Times New Roman"/>
      <w:sz w:val="20"/>
      <w:szCs w:val="20"/>
      <w:lang w:eastAsia="ru-RU"/>
    </w:rPr>
  </w:style>
  <w:style w:type="character" w:styleId="affffa">
    <w:name w:val="endnote reference"/>
    <w:basedOn w:val="a2"/>
    <w:rsid w:val="00CB7AAF"/>
    <w:rPr>
      <w:vertAlign w:val="superscript"/>
    </w:rPr>
  </w:style>
  <w:style w:type="character" w:customStyle="1" w:styleId="ConsNonformat0">
    <w:name w:val="ConsNonformat Знак"/>
    <w:basedOn w:val="a2"/>
    <w:link w:val="ConsNonformat"/>
    <w:rsid w:val="00CB7AAF"/>
    <w:rPr>
      <w:rFonts w:ascii="Courier New" w:eastAsia="Times New Roman" w:hAnsi="Courier New" w:cs="Courier New"/>
      <w:sz w:val="20"/>
      <w:szCs w:val="20"/>
      <w:lang w:eastAsia="ru-RU"/>
    </w:rPr>
  </w:style>
  <w:style w:type="character" w:customStyle="1" w:styleId="FontStyle18">
    <w:name w:val="Font Style18"/>
    <w:basedOn w:val="a2"/>
    <w:uiPriority w:val="99"/>
    <w:rsid w:val="00CB7AAF"/>
    <w:rPr>
      <w:rFonts w:ascii="Times New Roman" w:hAnsi="Times New Roman" w:cs="Times New Roman"/>
      <w:sz w:val="26"/>
      <w:szCs w:val="26"/>
    </w:rPr>
  </w:style>
  <w:style w:type="paragraph" w:customStyle="1" w:styleId="p8">
    <w:name w:val="p8"/>
    <w:basedOn w:val="a1"/>
    <w:rsid w:val="00CB7A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copy">
    <w:name w:val="textcopy"/>
    <w:rsid w:val="00CA3C1D"/>
  </w:style>
  <w:style w:type="paragraph" w:styleId="affffb">
    <w:name w:val="caption"/>
    <w:aliases w:val="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1"/>
    <w:next w:val="a1"/>
    <w:link w:val="affffc"/>
    <w:qFormat/>
    <w:rsid w:val="00CA3C1D"/>
    <w:pPr>
      <w:spacing w:after="0" w:line="240" w:lineRule="auto"/>
    </w:pPr>
    <w:rPr>
      <w:rFonts w:ascii="Times New Roman" w:eastAsia="Times New Roman" w:hAnsi="Times New Roman" w:cs="Times New Roman"/>
      <w:b/>
      <w:bCs/>
      <w:sz w:val="20"/>
      <w:szCs w:val="20"/>
      <w:lang w:eastAsia="ru-RU"/>
    </w:rPr>
  </w:style>
  <w:style w:type="character" w:customStyle="1" w:styleId="blk">
    <w:name w:val="blk"/>
    <w:basedOn w:val="a2"/>
    <w:rsid w:val="00CA3C1D"/>
  </w:style>
  <w:style w:type="paragraph" w:customStyle="1" w:styleId="1ff0">
    <w:name w:val="1 Обычный"/>
    <w:basedOn w:val="a1"/>
    <w:qFormat/>
    <w:rsid w:val="00CA3C1D"/>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1ff1">
    <w:name w:val="Знак Знак Знак1"/>
    <w:rsid w:val="00CA3C1D"/>
    <w:rPr>
      <w:sz w:val="24"/>
      <w:szCs w:val="24"/>
      <w:lang w:val="ru-RU" w:eastAsia="ru-RU" w:bidi="ar-SA"/>
    </w:rPr>
  </w:style>
  <w:style w:type="paragraph" w:customStyle="1" w:styleId="1ff2">
    <w:name w:val="Номер1"/>
    <w:basedOn w:val="afff7"/>
    <w:rsid w:val="00CA3C1D"/>
    <w:pPr>
      <w:widowControl w:val="0"/>
      <w:numPr>
        <w:ilvl w:val="1"/>
      </w:numPr>
      <w:tabs>
        <w:tab w:val="left" w:pos="357"/>
      </w:tabs>
      <w:adjustRightInd w:val="0"/>
      <w:spacing w:before="40" w:after="40" w:line="360" w:lineRule="atLeast"/>
      <w:ind w:left="357" w:hanging="357"/>
      <w:jc w:val="both"/>
      <w:textAlignment w:val="baseline"/>
    </w:pPr>
    <w:rPr>
      <w:rFonts w:eastAsia="Times New Roman" w:cs="Times New Roman"/>
      <w:sz w:val="22"/>
      <w:lang w:eastAsia="ru-RU"/>
    </w:rPr>
  </w:style>
  <w:style w:type="character" w:customStyle="1" w:styleId="1ff3">
    <w:name w:val="Схема документа Знак1"/>
    <w:basedOn w:val="a2"/>
    <w:semiHidden/>
    <w:rsid w:val="00CA3C1D"/>
    <w:rPr>
      <w:rFonts w:ascii="Tahoma" w:eastAsia="Times New Roman" w:hAnsi="Tahoma" w:cs="Tahoma"/>
      <w:sz w:val="16"/>
      <w:szCs w:val="16"/>
    </w:rPr>
  </w:style>
  <w:style w:type="character" w:styleId="affffd">
    <w:name w:val="annotation reference"/>
    <w:qFormat/>
    <w:rsid w:val="00CA3C1D"/>
    <w:rPr>
      <w:sz w:val="16"/>
      <w:szCs w:val="16"/>
    </w:rPr>
  </w:style>
  <w:style w:type="paragraph" w:customStyle="1" w:styleId="221">
    <w:name w:val="Основной текст с отступом 22"/>
    <w:basedOn w:val="a1"/>
    <w:qFormat/>
    <w:rsid w:val="00CA3C1D"/>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xl109">
    <w:name w:val="xl109"/>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10">
    <w:name w:val="xl11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111">
    <w:name w:val="xl11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2">
    <w:name w:val="xl112"/>
    <w:basedOn w:val="a1"/>
    <w:rsid w:val="00CA3C1D"/>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3">
    <w:name w:val="xl11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14">
    <w:name w:val="xl11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5">
    <w:name w:val="xl11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6">
    <w:name w:val="xl11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8">
    <w:name w:val="xl11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19">
    <w:name w:val="xl119"/>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20">
    <w:name w:val="xl120"/>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1">
    <w:name w:val="xl121"/>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1"/>
    <w:rsid w:val="00CA3C1D"/>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3">
    <w:name w:val="xl123"/>
    <w:basedOn w:val="a1"/>
    <w:rsid w:val="00CA3C1D"/>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4">
    <w:name w:val="xl124"/>
    <w:basedOn w:val="a1"/>
    <w:rsid w:val="00CA3C1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4"/>
      <w:szCs w:val="14"/>
      <w:lang w:eastAsia="ru-RU"/>
    </w:rPr>
  </w:style>
  <w:style w:type="paragraph" w:customStyle="1" w:styleId="xl125">
    <w:name w:val="xl12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xl126">
    <w:name w:val="xl12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127">
    <w:name w:val="xl127"/>
    <w:basedOn w:val="a1"/>
    <w:rsid w:val="00CA3C1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28">
    <w:name w:val="xl128"/>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29">
    <w:name w:val="xl129"/>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0">
    <w:name w:val="xl130"/>
    <w:basedOn w:val="a1"/>
    <w:rsid w:val="00CA3C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1">
    <w:name w:val="xl131"/>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2">
    <w:name w:val="xl132"/>
    <w:basedOn w:val="a1"/>
    <w:rsid w:val="00CA3C1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3">
    <w:name w:val="xl133"/>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4">
    <w:name w:val="xl134"/>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5">
    <w:name w:val="xl135"/>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6">
    <w:name w:val="xl136"/>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37">
    <w:name w:val="xl137"/>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table" w:customStyle="1" w:styleId="1ff4">
    <w:name w:val="Сетка таблицы1"/>
    <w:basedOn w:val="a3"/>
    <w:next w:val="af0"/>
    <w:uiPriority w:val="59"/>
    <w:rsid w:val="00CA3C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Основной текст (2) + Полужирный"/>
    <w:basedOn w:val="2c"/>
    <w:rsid w:val="00CA3C1D"/>
    <w:rPr>
      <w:rFonts w:ascii="Times New Roman" w:eastAsia="Times New Roman" w:hAnsi="Times New Roman" w:cs="Arial"/>
      <w:b/>
      <w:bCs/>
      <w:color w:val="000000"/>
      <w:spacing w:val="0"/>
      <w:w w:val="100"/>
      <w:position w:val="0"/>
      <w:sz w:val="28"/>
      <w:szCs w:val="28"/>
      <w:shd w:val="clear" w:color="auto" w:fill="FFFFFF"/>
      <w:lang w:val="ru-RU" w:eastAsia="ru-RU" w:bidi="ru-RU"/>
    </w:rPr>
  </w:style>
  <w:style w:type="character" w:customStyle="1" w:styleId="4Exact">
    <w:name w:val="Основной текст (4) Exact"/>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e">
    <w:name w:val="Колонтитул_"/>
    <w:basedOn w:val="a2"/>
    <w:rsid w:val="00CA3C1D"/>
    <w:rPr>
      <w:rFonts w:ascii="Times New Roman" w:eastAsia="Times New Roman" w:hAnsi="Times New Roman" w:cs="Times New Roman"/>
      <w:b w:val="0"/>
      <w:bCs w:val="0"/>
      <w:i w:val="0"/>
      <w:iCs w:val="0"/>
      <w:smallCaps w:val="0"/>
      <w:strike w:val="0"/>
      <w:sz w:val="20"/>
      <w:szCs w:val="20"/>
      <w:u w:val="none"/>
    </w:rPr>
  </w:style>
  <w:style w:type="character" w:customStyle="1" w:styleId="afffff">
    <w:name w:val="Колонтитул"/>
    <w:basedOn w:val="affffe"/>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2">
    <w:name w:val="Основной текст (5)_"/>
    <w:basedOn w:val="a2"/>
    <w:link w:val="53"/>
    <w:rsid w:val="00CA3C1D"/>
    <w:rPr>
      <w:rFonts w:ascii="Times New Roman" w:eastAsia="Times New Roman" w:hAnsi="Times New Roman"/>
      <w:shd w:val="clear" w:color="auto" w:fill="FFFFFF"/>
    </w:rPr>
  </w:style>
  <w:style w:type="paragraph" w:customStyle="1" w:styleId="53">
    <w:name w:val="Основной текст (5)"/>
    <w:basedOn w:val="a1"/>
    <w:link w:val="52"/>
    <w:rsid w:val="00CA3C1D"/>
    <w:pPr>
      <w:widowControl w:val="0"/>
      <w:shd w:val="clear" w:color="auto" w:fill="FFFFFF"/>
      <w:spacing w:before="600" w:after="0" w:line="269" w:lineRule="exact"/>
    </w:pPr>
    <w:rPr>
      <w:rFonts w:ascii="Times New Roman" w:eastAsia="Times New Roman" w:hAnsi="Times New Roman"/>
    </w:rPr>
  </w:style>
  <w:style w:type="character" w:customStyle="1" w:styleId="14pt">
    <w:name w:val="Колонтитул + 14 pt"/>
    <w:basedOn w:val="affffe"/>
    <w:rsid w:val="00CA3C1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Exact">
    <w:name w:val="Основной текст (5) Exact"/>
    <w:basedOn w:val="a2"/>
    <w:rsid w:val="00CA3C1D"/>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_"/>
    <w:basedOn w:val="a2"/>
    <w:link w:val="62"/>
    <w:rsid w:val="00CA3C1D"/>
    <w:rPr>
      <w:rFonts w:ascii="Times New Roman" w:eastAsia="Times New Roman" w:hAnsi="Times New Roman"/>
      <w:b/>
      <w:bCs/>
      <w:shd w:val="clear" w:color="auto" w:fill="FFFFFF"/>
    </w:rPr>
  </w:style>
  <w:style w:type="paragraph" w:customStyle="1" w:styleId="62">
    <w:name w:val="Основной текст (6)"/>
    <w:basedOn w:val="a1"/>
    <w:link w:val="61"/>
    <w:rsid w:val="00CA3C1D"/>
    <w:pPr>
      <w:widowControl w:val="0"/>
      <w:shd w:val="clear" w:color="auto" w:fill="FFFFFF"/>
      <w:spacing w:before="300" w:after="60" w:line="0" w:lineRule="atLeast"/>
      <w:jc w:val="center"/>
    </w:pPr>
    <w:rPr>
      <w:rFonts w:ascii="Times New Roman" w:eastAsia="Times New Roman" w:hAnsi="Times New Roman"/>
      <w:b/>
      <w:bCs/>
    </w:rPr>
  </w:style>
  <w:style w:type="character" w:customStyle="1" w:styleId="63">
    <w:name w:val="Основной текст (6) + Не полужирный"/>
    <w:basedOn w:val="61"/>
    <w:rsid w:val="00CA3C1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71">
    <w:name w:val="Основной текст (7)_"/>
    <w:basedOn w:val="a2"/>
    <w:link w:val="72"/>
    <w:rsid w:val="00CA3C1D"/>
    <w:rPr>
      <w:rFonts w:ascii="Times New Roman" w:eastAsia="Times New Roman" w:hAnsi="Times New Roman"/>
      <w:b/>
      <w:bCs/>
      <w:shd w:val="clear" w:color="auto" w:fill="FFFFFF"/>
    </w:rPr>
  </w:style>
  <w:style w:type="paragraph" w:customStyle="1" w:styleId="72">
    <w:name w:val="Основной текст (7)"/>
    <w:basedOn w:val="a1"/>
    <w:link w:val="71"/>
    <w:rsid w:val="00CA3C1D"/>
    <w:pPr>
      <w:widowControl w:val="0"/>
      <w:shd w:val="clear" w:color="auto" w:fill="FFFFFF"/>
      <w:spacing w:after="0" w:line="226" w:lineRule="exact"/>
      <w:ind w:firstLine="740"/>
      <w:jc w:val="both"/>
    </w:pPr>
    <w:rPr>
      <w:rFonts w:ascii="Times New Roman" w:eastAsia="Times New Roman" w:hAnsi="Times New Roman"/>
      <w:b/>
      <w:bCs/>
    </w:rPr>
  </w:style>
  <w:style w:type="character" w:customStyle="1" w:styleId="212pt">
    <w:name w:val="Основной текст (2) + 12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0pt">
    <w:name w:val="Основной текст (2) + 10 pt"/>
    <w:basedOn w:val="2c"/>
    <w:rsid w:val="00CA3C1D"/>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Exact">
    <w:name w:val="Основной текст (3) Exact"/>
    <w:basedOn w:val="a2"/>
    <w:rsid w:val="00CA3C1D"/>
    <w:rPr>
      <w:rFonts w:ascii="Times New Roman" w:eastAsia="Times New Roman" w:hAnsi="Times New Roman" w:cs="Times New Roman"/>
      <w:b/>
      <w:bCs/>
      <w:i w:val="0"/>
      <w:iCs w:val="0"/>
      <w:smallCaps w:val="0"/>
      <w:strike w:val="0"/>
      <w:sz w:val="28"/>
      <w:szCs w:val="28"/>
      <w:u w:val="none"/>
    </w:rPr>
  </w:style>
  <w:style w:type="paragraph" w:customStyle="1" w:styleId="msonormal0">
    <w:name w:val="msonormal"/>
    <w:basedOn w:val="a1"/>
    <w:rsid w:val="00CA3C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1"/>
    <w:rsid w:val="00CA3C1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39">
    <w:name w:val="xl139"/>
    <w:basedOn w:val="a1"/>
    <w:rsid w:val="00CA3C1D"/>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1"/>
    <w:rsid w:val="00CA3C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1">
    <w:name w:val="xl141"/>
    <w:basedOn w:val="a1"/>
    <w:rsid w:val="00CA3C1D"/>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4"/>
      <w:szCs w:val="14"/>
      <w:lang w:eastAsia="ru-RU"/>
    </w:rPr>
  </w:style>
  <w:style w:type="paragraph" w:customStyle="1" w:styleId="xl142">
    <w:name w:val="xl142"/>
    <w:basedOn w:val="a1"/>
    <w:rsid w:val="00CA3C1D"/>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3">
    <w:name w:val="xl143"/>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4">
    <w:name w:val="xl144"/>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4"/>
      <w:szCs w:val="14"/>
      <w:lang w:eastAsia="ru-RU"/>
    </w:rPr>
  </w:style>
  <w:style w:type="paragraph" w:customStyle="1" w:styleId="xl145">
    <w:name w:val="xl145"/>
    <w:basedOn w:val="a1"/>
    <w:rsid w:val="00CA3C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Tahoma">
    <w:name w:val="Tahoma_список"/>
    <w:basedOn w:val="a1"/>
    <w:qFormat/>
    <w:rsid w:val="0064739C"/>
    <w:pPr>
      <w:numPr>
        <w:numId w:val="1"/>
      </w:numPr>
      <w:tabs>
        <w:tab w:val="num" w:pos="360"/>
        <w:tab w:val="left" w:pos="992"/>
        <w:tab w:val="left" w:pos="4065"/>
      </w:tabs>
      <w:spacing w:after="0" w:line="300" w:lineRule="auto"/>
      <w:ind w:left="0" w:firstLine="709"/>
      <w:jc w:val="both"/>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0E3CA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E3CA0"/>
    <w:pPr>
      <w:widowControl w:val="0"/>
      <w:autoSpaceDE w:val="0"/>
      <w:autoSpaceDN w:val="0"/>
      <w:spacing w:before="124" w:after="0" w:line="240" w:lineRule="auto"/>
      <w:ind w:left="13"/>
      <w:jc w:val="center"/>
    </w:pPr>
    <w:rPr>
      <w:rFonts w:ascii="Times New Roman" w:eastAsia="Times New Roman" w:hAnsi="Times New Roman" w:cs="Times New Roman"/>
    </w:rPr>
  </w:style>
  <w:style w:type="character" w:customStyle="1" w:styleId="ConsPlusNonformat0">
    <w:name w:val="ConsPlusNonformat Знак"/>
    <w:link w:val="ConsPlusNonformat"/>
    <w:qFormat/>
    <w:rsid w:val="000E3CA0"/>
    <w:rPr>
      <w:rFonts w:ascii="Courier New" w:eastAsia="Times New Roman" w:hAnsi="Courier New" w:cs="Courier New"/>
      <w:sz w:val="20"/>
      <w:szCs w:val="20"/>
      <w:lang w:eastAsia="ru-RU"/>
    </w:rPr>
  </w:style>
  <w:style w:type="character" w:styleId="afffff0">
    <w:name w:val="Emphasis"/>
    <w:qFormat/>
    <w:rsid w:val="006D6F24"/>
    <w:rPr>
      <w:i/>
      <w:iCs/>
    </w:rPr>
  </w:style>
  <w:style w:type="character" w:customStyle="1" w:styleId="layout">
    <w:name w:val="layout"/>
    <w:basedOn w:val="a2"/>
    <w:rsid w:val="006D6F24"/>
  </w:style>
  <w:style w:type="character" w:customStyle="1" w:styleId="grame">
    <w:name w:val="grame"/>
    <w:basedOn w:val="a2"/>
    <w:rsid w:val="006D6F24"/>
  </w:style>
  <w:style w:type="paragraph" w:customStyle="1" w:styleId="1ff5">
    <w:name w:val="Текст1"/>
    <w:basedOn w:val="a1"/>
    <w:qFormat/>
    <w:rsid w:val="006D6F24"/>
    <w:pPr>
      <w:spacing w:after="0" w:line="240" w:lineRule="auto"/>
    </w:pPr>
    <w:rPr>
      <w:rFonts w:ascii="Courier New" w:eastAsia="Times New Roman" w:hAnsi="Courier New" w:cs="Times New Roman"/>
      <w:sz w:val="20"/>
      <w:szCs w:val="20"/>
      <w:lang w:eastAsia="ru-RU"/>
    </w:rPr>
  </w:style>
  <w:style w:type="paragraph" w:customStyle="1" w:styleId="western">
    <w:name w:val="western"/>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 Знак"/>
    <w:qFormat/>
    <w:locked/>
    <w:rsid w:val="006D6F24"/>
    <w:rPr>
      <w:rFonts w:ascii="Arial" w:eastAsia="Times New Roman" w:hAnsi="Arial" w:cs="Arial"/>
      <w:lang w:val="ru-RU" w:eastAsia="ru-RU" w:bidi="ar-SA"/>
    </w:rPr>
  </w:style>
  <w:style w:type="paragraph" w:customStyle="1" w:styleId="afffff1">
    <w:name w:val="основной текст документа"/>
    <w:basedOn w:val="a1"/>
    <w:qFormat/>
    <w:rsid w:val="006D6F24"/>
    <w:pPr>
      <w:spacing w:before="120" w:after="120" w:line="240" w:lineRule="auto"/>
      <w:jc w:val="both"/>
    </w:pPr>
    <w:rPr>
      <w:rFonts w:ascii="Times New Roman" w:eastAsia="Times New Roman" w:hAnsi="Times New Roman" w:cs="Times New Roman"/>
      <w:sz w:val="24"/>
      <w:szCs w:val="20"/>
    </w:r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ТЗ список Знак,Абзац списка нумерованный Знак,ТАБЛИЦА Знак,ПАРАГРАФ Знак,Введение Знак,СПИСКИ Знак,3_Абзац списка Знак"/>
    <w:link w:val="af3"/>
    <w:uiPriority w:val="34"/>
    <w:qFormat/>
    <w:locked/>
    <w:rsid w:val="006D6F24"/>
    <w:rPr>
      <w:rFonts w:ascii="Times New Roman" w:eastAsia="Calibri" w:hAnsi="Times New Roman" w:cs="Times New Roman"/>
    </w:rPr>
  </w:style>
  <w:style w:type="paragraph" w:customStyle="1" w:styleId="text3cl">
    <w:name w:val="text3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cl">
    <w:name w:val="text1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Основной текст (8)_"/>
    <w:link w:val="82"/>
    <w:rsid w:val="006D6F24"/>
    <w:rPr>
      <w:rFonts w:ascii="Times New Roman" w:eastAsia="Times New Roman" w:hAnsi="Times New Roman"/>
      <w:shd w:val="clear" w:color="auto" w:fill="FFFFFF"/>
    </w:rPr>
  </w:style>
  <w:style w:type="paragraph" w:customStyle="1" w:styleId="82">
    <w:name w:val="Основной текст (8)"/>
    <w:basedOn w:val="a1"/>
    <w:link w:val="81"/>
    <w:rsid w:val="006D6F24"/>
    <w:pPr>
      <w:widowControl w:val="0"/>
      <w:shd w:val="clear" w:color="auto" w:fill="FFFFFF"/>
      <w:spacing w:after="0" w:line="240" w:lineRule="exact"/>
      <w:ind w:hanging="1540"/>
      <w:jc w:val="center"/>
    </w:pPr>
    <w:rPr>
      <w:rFonts w:ascii="Times New Roman" w:eastAsia="Times New Roman" w:hAnsi="Times New Roman"/>
    </w:rPr>
  </w:style>
  <w:style w:type="character" w:customStyle="1" w:styleId="afffff2">
    <w:name w:val="Подпись к таблице_"/>
    <w:rsid w:val="006D6F24"/>
    <w:rPr>
      <w:rFonts w:ascii="Times New Roman" w:eastAsia="Times New Roman" w:hAnsi="Times New Roman"/>
      <w:shd w:val="clear" w:color="auto" w:fill="FFFFFF"/>
    </w:rPr>
  </w:style>
  <w:style w:type="character" w:customStyle="1" w:styleId="1ff6">
    <w:name w:val="Текст Знак1"/>
    <w:semiHidden/>
    <w:rsid w:val="006D6F24"/>
    <w:rPr>
      <w:rFonts w:ascii="Courier New" w:eastAsia="Times New Roman" w:hAnsi="Courier New" w:cs="Courier New"/>
    </w:rPr>
  </w:style>
  <w:style w:type="paragraph" w:customStyle="1" w:styleId="2f0">
    <w:name w:val="Абзац списка2"/>
    <w:basedOn w:val="a1"/>
    <w:qFormat/>
    <w:rsid w:val="006D6F24"/>
    <w:pPr>
      <w:spacing w:after="0" w:line="240" w:lineRule="auto"/>
      <w:ind w:left="720"/>
      <w:jc w:val="both"/>
    </w:pPr>
    <w:rPr>
      <w:rFonts w:ascii="Times New Roman" w:eastAsia="Times New Roman" w:hAnsi="Times New Roman" w:cs="Times New Roman"/>
      <w:sz w:val="28"/>
    </w:rPr>
  </w:style>
  <w:style w:type="character" w:customStyle="1" w:styleId="ConsNormal0">
    <w:name w:val="ConsNormal Знак"/>
    <w:link w:val="ConsNormal"/>
    <w:qFormat/>
    <w:locked/>
    <w:rsid w:val="006D6F24"/>
    <w:rPr>
      <w:rFonts w:ascii="Arial" w:eastAsia="Times New Roman" w:hAnsi="Arial" w:cs="Times New Roman"/>
      <w:snapToGrid w:val="0"/>
      <w:sz w:val="20"/>
      <w:szCs w:val="20"/>
      <w:lang w:eastAsia="ru-RU"/>
    </w:rPr>
  </w:style>
  <w:style w:type="paragraph" w:customStyle="1" w:styleId="ConsPlusDocList">
    <w:name w:val="ConsPlusDocList"/>
    <w:basedOn w:val="a1"/>
    <w:rsid w:val="006D6F24"/>
    <w:pPr>
      <w:suppressAutoHyphens/>
      <w:autoSpaceDE w:val="0"/>
      <w:spacing w:after="0" w:line="240" w:lineRule="auto"/>
      <w:ind w:firstLine="539"/>
    </w:pPr>
    <w:rPr>
      <w:rFonts w:ascii="Courier New" w:eastAsia="Courier New" w:hAnsi="Courier New" w:cs="Courier New"/>
      <w:sz w:val="20"/>
      <w:szCs w:val="20"/>
      <w:lang w:eastAsia="hi-IN" w:bidi="hi-IN"/>
    </w:rPr>
  </w:style>
  <w:style w:type="character" w:customStyle="1" w:styleId="WW-Absatz-Standardschriftart">
    <w:name w:val="WW-Absatz-Standardschriftart"/>
    <w:qFormat/>
    <w:rsid w:val="006D6F24"/>
  </w:style>
  <w:style w:type="character" w:customStyle="1" w:styleId="WW-Absatz-Standardschriftart1">
    <w:name w:val="WW-Absatz-Standardschriftart1"/>
    <w:qFormat/>
    <w:rsid w:val="006D6F24"/>
  </w:style>
  <w:style w:type="character" w:customStyle="1" w:styleId="WW-Absatz-Standardschriftart11">
    <w:name w:val="WW-Absatz-Standardschriftart11"/>
    <w:qFormat/>
    <w:rsid w:val="006D6F24"/>
  </w:style>
  <w:style w:type="character" w:customStyle="1" w:styleId="WW-Absatz-Standardschriftart111">
    <w:name w:val="WW-Absatz-Standardschriftart111"/>
    <w:qFormat/>
    <w:rsid w:val="006D6F24"/>
  </w:style>
  <w:style w:type="character" w:customStyle="1" w:styleId="WW-Absatz-Standardschriftart1111">
    <w:name w:val="WW-Absatz-Standardschriftart1111"/>
    <w:qFormat/>
    <w:rsid w:val="006D6F24"/>
  </w:style>
  <w:style w:type="paragraph" w:customStyle="1" w:styleId="formattext">
    <w:name w:val="format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1">
    <w:name w:val="Знак Знак11"/>
    <w:rsid w:val="006D6F24"/>
    <w:rPr>
      <w:rFonts w:ascii="Times New Roman" w:eastAsia="Times New Roman" w:hAnsi="Times New Roman" w:cs="Times New Roman"/>
      <w:sz w:val="28"/>
      <w:szCs w:val="24"/>
      <w:lang w:eastAsia="ru-RU"/>
    </w:rPr>
  </w:style>
  <w:style w:type="character" w:customStyle="1" w:styleId="100">
    <w:name w:val="Знак Знак10"/>
    <w:rsid w:val="006D6F24"/>
    <w:rPr>
      <w:rFonts w:ascii="Times New Roman" w:eastAsia="Times New Roman" w:hAnsi="Times New Roman" w:cs="Times New Roman"/>
      <w:b/>
      <w:sz w:val="24"/>
      <w:szCs w:val="24"/>
      <w:lang w:eastAsia="ru-RU"/>
    </w:rPr>
  </w:style>
  <w:style w:type="character" w:customStyle="1" w:styleId="91">
    <w:name w:val="Знак Знак9"/>
    <w:rsid w:val="006D6F24"/>
    <w:rPr>
      <w:rFonts w:ascii="Times New Roman" w:eastAsia="Times New Roman" w:hAnsi="Times New Roman" w:cs="Times New Roman"/>
      <w:b/>
      <w:sz w:val="32"/>
      <w:szCs w:val="20"/>
      <w:lang w:eastAsia="ru-RU"/>
    </w:rPr>
  </w:style>
  <w:style w:type="character" w:customStyle="1" w:styleId="73">
    <w:name w:val="Знак Знак7"/>
    <w:rsid w:val="006D6F24"/>
    <w:rPr>
      <w:rFonts w:ascii="Times New Roman" w:eastAsia="Times New Roman" w:hAnsi="Times New Roman" w:cs="Times New Roman"/>
      <w:sz w:val="28"/>
      <w:szCs w:val="20"/>
      <w:lang w:eastAsia="ru-RU"/>
    </w:rPr>
  </w:style>
  <w:style w:type="character" w:customStyle="1" w:styleId="FontStyle62">
    <w:name w:val="Font Style62"/>
    <w:rsid w:val="006D6F24"/>
    <w:rPr>
      <w:rFonts w:ascii="Times New Roman" w:hAnsi="Times New Roman" w:cs="Times New Roman"/>
      <w:sz w:val="26"/>
      <w:szCs w:val="26"/>
    </w:rPr>
  </w:style>
  <w:style w:type="character" w:customStyle="1" w:styleId="231">
    <w:name w:val="Знак Знак23"/>
    <w:rsid w:val="006D6F24"/>
    <w:rPr>
      <w:rFonts w:ascii="Arial" w:hAnsi="Arial"/>
      <w:sz w:val="24"/>
    </w:rPr>
  </w:style>
  <w:style w:type="character" w:customStyle="1" w:styleId="222">
    <w:name w:val="Знак Знак22"/>
    <w:rsid w:val="006D6F24"/>
    <w:rPr>
      <w:b/>
      <w:sz w:val="44"/>
    </w:rPr>
  </w:style>
  <w:style w:type="character" w:customStyle="1" w:styleId="211">
    <w:name w:val="Знак Знак21"/>
    <w:rsid w:val="006D6F24"/>
    <w:rPr>
      <w:sz w:val="24"/>
    </w:rPr>
  </w:style>
  <w:style w:type="paragraph" w:customStyle="1" w:styleId="2110">
    <w:name w:val="Основной текст 211"/>
    <w:basedOn w:val="a1"/>
    <w:rsid w:val="006D6F24"/>
    <w:pPr>
      <w:suppressAutoHyphens/>
      <w:spacing w:after="0" w:line="360" w:lineRule="auto"/>
      <w:jc w:val="both"/>
    </w:pPr>
    <w:rPr>
      <w:rFonts w:ascii="Times New Roman" w:eastAsia="Times New Roman" w:hAnsi="Times New Roman" w:cs="Times New Roman"/>
      <w:sz w:val="28"/>
      <w:szCs w:val="24"/>
      <w:lang w:eastAsia="ar-SA"/>
    </w:rPr>
  </w:style>
  <w:style w:type="paragraph" w:styleId="afffff3">
    <w:name w:val="Block Text"/>
    <w:basedOn w:val="a1"/>
    <w:qFormat/>
    <w:rsid w:val="006D6F24"/>
    <w:pPr>
      <w:widowControl w:val="0"/>
      <w:shd w:val="clear" w:color="auto" w:fill="FFFFFF"/>
      <w:spacing w:before="230" w:after="0" w:line="226" w:lineRule="exact"/>
      <w:ind w:left="10" w:right="3235"/>
      <w:jc w:val="both"/>
    </w:pPr>
    <w:rPr>
      <w:rFonts w:ascii="Times New Roman" w:eastAsia="Times New Roman" w:hAnsi="Times New Roman" w:cs="Times New Roman"/>
      <w:color w:val="000000"/>
      <w:spacing w:val="-10"/>
      <w:sz w:val="28"/>
      <w:szCs w:val="28"/>
      <w:lang w:eastAsia="ru-RU"/>
    </w:rPr>
  </w:style>
  <w:style w:type="paragraph" w:customStyle="1" w:styleId="1ff7">
    <w:name w:val="[ ]1"/>
    <w:basedOn w:val="a1"/>
    <w:qFormat/>
    <w:rsid w:val="006D6F24"/>
    <w:pPr>
      <w:autoSpaceDE w:val="0"/>
      <w:autoSpaceDN w:val="0"/>
      <w:adjustRightInd w:val="0"/>
      <w:spacing w:after="0" w:line="288" w:lineRule="auto"/>
      <w:textAlignment w:val="center"/>
    </w:pPr>
    <w:rPr>
      <w:rFonts w:ascii="Times (T1) Roman" w:eastAsia="Calibri" w:hAnsi="Times (T1) Roman" w:cs="Times (T1) Roman"/>
      <w:color w:val="000000"/>
      <w:sz w:val="24"/>
      <w:szCs w:val="24"/>
      <w:lang w:eastAsia="ru-RU"/>
    </w:rPr>
  </w:style>
  <w:style w:type="paragraph" w:customStyle="1" w:styleId="afffff4">
    <w:name w:val="Основной"/>
    <w:basedOn w:val="a1"/>
    <w:qFormat/>
    <w:locked/>
    <w:rsid w:val="006D6F24"/>
    <w:pPr>
      <w:spacing w:after="20" w:line="360" w:lineRule="auto"/>
      <w:ind w:firstLine="709"/>
      <w:jc w:val="both"/>
    </w:pPr>
    <w:rPr>
      <w:rFonts w:ascii="Times New Roman" w:eastAsia="Calibri" w:hAnsi="Times New Roman" w:cs="Times New Roman"/>
      <w:sz w:val="28"/>
      <w:szCs w:val="28"/>
      <w:lang w:eastAsia="ru-RU"/>
    </w:rPr>
  </w:style>
  <w:style w:type="paragraph" w:customStyle="1" w:styleId="1ff8">
    <w:name w:val="Знак1 Знак Знак Знак Знак Знак Знак Знак Знак Знак"/>
    <w:basedOn w:val="a1"/>
    <w:qFormat/>
    <w:rsid w:val="006D6F24"/>
    <w:pPr>
      <w:spacing w:after="160" w:line="240" w:lineRule="exact"/>
    </w:pPr>
    <w:rPr>
      <w:rFonts w:ascii="Verdana" w:eastAsia="Calibri" w:hAnsi="Verdana" w:cs="Verdana"/>
      <w:sz w:val="20"/>
      <w:szCs w:val="20"/>
      <w:lang w:val="en-US"/>
    </w:rPr>
  </w:style>
  <w:style w:type="paragraph" w:customStyle="1" w:styleId="2f1">
    <w:name w:val="Знак Знак Знак Знак2"/>
    <w:basedOn w:val="a1"/>
    <w:rsid w:val="006D6F24"/>
    <w:pPr>
      <w:spacing w:after="160" w:line="240" w:lineRule="exact"/>
    </w:pPr>
    <w:rPr>
      <w:rFonts w:ascii="Verdana" w:eastAsia="Times New Roman" w:hAnsi="Verdana" w:cs="Times New Roman"/>
      <w:sz w:val="20"/>
      <w:szCs w:val="20"/>
      <w:lang w:val="en-US"/>
    </w:rPr>
  </w:style>
  <w:style w:type="paragraph" w:customStyle="1" w:styleId="74">
    <w:name w:val="Основной текст7"/>
    <w:basedOn w:val="a1"/>
    <w:qFormat/>
    <w:rsid w:val="006D6F24"/>
    <w:pPr>
      <w:widowControl w:val="0"/>
      <w:shd w:val="clear" w:color="auto" w:fill="FFFFFF"/>
      <w:spacing w:before="300" w:after="0" w:line="614" w:lineRule="exact"/>
      <w:ind w:hanging="1400"/>
      <w:jc w:val="center"/>
    </w:pPr>
    <w:rPr>
      <w:rFonts w:ascii="Calibri" w:eastAsia="Calibri" w:hAnsi="Calibri" w:cs="Times New Roman"/>
      <w:sz w:val="28"/>
      <w:szCs w:val="28"/>
      <w:lang w:eastAsia="ru-RU"/>
    </w:rPr>
  </w:style>
  <w:style w:type="character" w:customStyle="1" w:styleId="Heading1Char">
    <w:name w:val="Heading 1 Char"/>
    <w:locked/>
    <w:rsid w:val="006D6F24"/>
    <w:rPr>
      <w:sz w:val="28"/>
      <w:szCs w:val="28"/>
      <w:lang w:val="ru-RU" w:eastAsia="ru-RU" w:bidi="ar-SA"/>
    </w:rPr>
  </w:style>
  <w:style w:type="paragraph" w:customStyle="1" w:styleId="xl146">
    <w:name w:val="xl146"/>
    <w:basedOn w:val="a1"/>
    <w:rsid w:val="006D6F24"/>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39">
    <w:name w:val="Знак Знак Знак Знак Знак Знак Знак3"/>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0">
    <w:name w:val="Знак Знак20"/>
    <w:rsid w:val="006D6F24"/>
    <w:rPr>
      <w:b/>
      <w:bCs/>
      <w:sz w:val="28"/>
      <w:szCs w:val="28"/>
    </w:rPr>
  </w:style>
  <w:style w:type="character" w:customStyle="1" w:styleId="afffff5">
    <w:name w:val="Центр Знак"/>
    <w:link w:val="afffff6"/>
    <w:locked/>
    <w:rsid w:val="006D6F24"/>
    <w:rPr>
      <w:sz w:val="28"/>
    </w:rPr>
  </w:style>
  <w:style w:type="paragraph" w:customStyle="1" w:styleId="afffff6">
    <w:name w:val="Центр"/>
    <w:basedOn w:val="a1"/>
    <w:link w:val="afffff5"/>
    <w:qFormat/>
    <w:rsid w:val="006D6F24"/>
    <w:pPr>
      <w:spacing w:after="0" w:line="240" w:lineRule="auto"/>
      <w:jc w:val="center"/>
    </w:pPr>
    <w:rPr>
      <w:sz w:val="28"/>
    </w:rPr>
  </w:style>
  <w:style w:type="character" w:customStyle="1" w:styleId="1ff9">
    <w:name w:val="Название Знак1"/>
    <w:rsid w:val="006D6F24"/>
    <w:rPr>
      <w:rFonts w:ascii="Cambria" w:eastAsia="Times New Roman" w:hAnsi="Cambria" w:cs="Times New Roman"/>
      <w:color w:val="17365D"/>
      <w:spacing w:val="5"/>
      <w:kern w:val="28"/>
      <w:sz w:val="52"/>
      <w:szCs w:val="52"/>
    </w:rPr>
  </w:style>
  <w:style w:type="character" w:customStyle="1" w:styleId="FontStyle40">
    <w:name w:val="Font Style40"/>
    <w:rsid w:val="006D6F24"/>
    <w:rPr>
      <w:rFonts w:ascii="Times New Roman" w:hAnsi="Times New Roman" w:cs="Times New Roman" w:hint="default"/>
      <w:sz w:val="22"/>
      <w:szCs w:val="22"/>
    </w:rPr>
  </w:style>
  <w:style w:type="character" w:customStyle="1" w:styleId="170">
    <w:name w:val="Знак Знак17"/>
    <w:rsid w:val="006D6F24"/>
    <w:rPr>
      <w:b/>
      <w:bCs w:val="0"/>
      <w:sz w:val="32"/>
    </w:rPr>
  </w:style>
  <w:style w:type="character" w:customStyle="1" w:styleId="44">
    <w:name w:val="Знак Знак4"/>
    <w:rsid w:val="006D6F24"/>
    <w:rPr>
      <w:sz w:val="24"/>
    </w:rPr>
  </w:style>
  <w:style w:type="character" w:customStyle="1" w:styleId="val">
    <w:name w:val="val"/>
    <w:rsid w:val="006D6F24"/>
  </w:style>
  <w:style w:type="character" w:customStyle="1" w:styleId="213pt">
    <w:name w:val="Основной текст (2) + 13 pt"/>
    <w:rsid w:val="006D6F24"/>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6D6F24"/>
    <w:rPr>
      <w:rFonts w:ascii="Segoe UI" w:hAnsi="Segoe UI" w:cs="Segoe UI" w:hint="default"/>
      <w:b/>
      <w:bCs/>
      <w:strike w:val="0"/>
      <w:dstrike w:val="0"/>
      <w:spacing w:val="0"/>
      <w:sz w:val="20"/>
      <w:szCs w:val="20"/>
      <w:u w:val="none"/>
      <w:effect w:val="none"/>
    </w:rPr>
  </w:style>
  <w:style w:type="paragraph" w:customStyle="1" w:styleId="newszg">
    <w:name w:val="newszg"/>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0">
    <w:name w:val="default"/>
    <w:basedOn w:val="a1"/>
    <w:rsid w:val="006D6F24"/>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iceouttxt5">
    <w:name w:val="iceouttxt5"/>
    <w:rsid w:val="006D6F24"/>
    <w:rPr>
      <w:rFonts w:ascii="Arial" w:hAnsi="Arial" w:cs="Arial" w:hint="default"/>
      <w:color w:val="666666"/>
      <w:sz w:val="14"/>
      <w:szCs w:val="14"/>
    </w:rPr>
  </w:style>
  <w:style w:type="character" w:customStyle="1" w:styleId="iceouttxt6">
    <w:name w:val="iceouttxt6"/>
    <w:rsid w:val="006D6F24"/>
    <w:rPr>
      <w:rFonts w:ascii="Arial" w:hAnsi="Arial" w:cs="Arial" w:hint="default"/>
      <w:color w:val="666666"/>
      <w:sz w:val="14"/>
      <w:szCs w:val="14"/>
    </w:rPr>
  </w:style>
  <w:style w:type="character" w:customStyle="1" w:styleId="iceouttxt7">
    <w:name w:val="iceouttxt7"/>
    <w:rsid w:val="006D6F24"/>
    <w:rPr>
      <w:rFonts w:ascii="Arial" w:hAnsi="Arial" w:cs="Arial" w:hint="default"/>
      <w:color w:val="666666"/>
      <w:sz w:val="14"/>
      <w:szCs w:val="14"/>
    </w:rPr>
  </w:style>
  <w:style w:type="character" w:customStyle="1" w:styleId="iceouttxt8">
    <w:name w:val="iceouttxt8"/>
    <w:rsid w:val="006D6F24"/>
    <w:rPr>
      <w:rFonts w:ascii="Arial" w:hAnsi="Arial" w:cs="Arial" w:hint="default"/>
      <w:color w:val="666666"/>
      <w:sz w:val="14"/>
      <w:szCs w:val="14"/>
    </w:rPr>
  </w:style>
  <w:style w:type="character" w:customStyle="1" w:styleId="iceouttxt10">
    <w:name w:val="iceouttxt10"/>
    <w:rsid w:val="006D6F24"/>
    <w:rPr>
      <w:rFonts w:ascii="Arial" w:hAnsi="Arial" w:cs="Arial" w:hint="default"/>
      <w:color w:val="666666"/>
      <w:sz w:val="14"/>
      <w:szCs w:val="14"/>
    </w:rPr>
  </w:style>
  <w:style w:type="paragraph" w:customStyle="1" w:styleId="requesttable">
    <w:name w:val="requesttable"/>
    <w:basedOn w:val="a1"/>
    <w:rsid w:val="006D6F24"/>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2">
    <w:name w:val="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ft">
    <w:name w:val="a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
    <w:name w:val="bol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a">
    <w:name w:val="Подзаголовок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b">
    <w:name w:val="Верх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25">
    <w:name w:val="offset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0">
    <w:name w:val="offset5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
    <w:name w:val="table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
    <w:name w:val="table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
    <w:name w:val="tablecol1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
    <w:name w:val="tablecol2notse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table1">
    <w:name w:val="app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1">
    <w:name w:val="app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2">
    <w:name w:val="app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3">
    <w:name w:val="app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4">
    <w:name w:val="app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l5">
    <w:name w:val="app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1">
    <w:name w:val="app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2">
    <w:name w:val="app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3">
    <w:name w:val="appresul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
    <w:name w:val="appresult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resultcol4left">
    <w:name w:val="appresultcol4_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
    <w:name w:val="appcri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2">
    <w:name w:val="appcri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3">
    <w:name w:val="appcri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1">
    <w:name w:val="appdesic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2">
    <w:name w:val="appdesic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3">
    <w:name w:val="appdesic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desicioncol4">
    <w:name w:val="appdesic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1">
    <w:name w:val="appauct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2">
    <w:name w:val="appauct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auctioncol3">
    <w:name w:val="appauct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1">
    <w:name w:val="appcommission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2">
    <w:name w:val="appcommission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3">
    <w:name w:val="appcommission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col4">
    <w:name w:val="appcommission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1">
    <w:name w:val="appcommissionresul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2">
    <w:name w:val="appcommissionresul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ommissionresultcoln">
    <w:name w:val="appcommissionresultcol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1">
    <w:name w:val="refusalfact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2">
    <w:name w:val="refusalfact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usalfactcol3">
    <w:name w:val="refusalfact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1">
    <w:name w:val="appcriterias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2">
    <w:name w:val="appcriterias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eriascol3">
    <w:name w:val="appcriterias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page">
    <w:name w:val="newp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
    <w:name w:val="col-bor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a">
    <w:name w:val="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underline">
    <w:name w:val="no-under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
    <w:name w:val="li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
    <w:name w:val="vert-spa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
    <w:name w:val="bottom-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ntholder">
    <w:name w:val="content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
    <w:name w:val="contracts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
    <w:name w:val="contractstable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
    <w:name w:val="contracts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dgetsoureccell">
    <w:name w:val="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
    <w:name w:val="offbudgetsourecce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
    <w:name w:val="pfco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
    <w:name w:val="pfco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
    <w:name w:val="pfcol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
    <w:name w:val="pfcol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
    <w:name w:val="pfcol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
    <w:name w:val="pfcol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
    <w:name w:val="pfcol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
    <w:name w:val="pfcol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
    <w:name w:val="pfcol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
    <w:name w:val="pfco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
    <w:name w:val="pf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
    <w:name w:val="pfcol1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
    <w:name w:val="pfcol1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
    <w:name w:val="pfcol1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
    <w:name w:val="pfcol1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
    <w:name w:val="pfcol1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
    <w:name w:val="pfcol1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
    <w:name w:val="pfcol1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
    <w:name w:val="pfcol1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
    <w:name w:val="pfcol2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
    <w:name w:val="pf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
    <w:name w:val="pfcol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
    <w:name w:val="pfcol2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
    <w:name w:val="pfcol2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
    <w:name w:val="pfcol2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
    <w:name w:val="pfcol26"/>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
    <w:name w:val="pfcol2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
    <w:name w:val="pfcol28"/>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
    <w:name w:val="pfcol2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
    <w:name w:val="pfcol3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
    <w:name w:val="nowrap"/>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
    <w:name w:val="plangraphi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
    <w:name w:val="plangraphic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celltd">
    <w:name w:val="plangraphiccell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
    <w:name w:val="plahgraphicposi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bottom">
    <w:name w:val="plahgraphicpositiontop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bottom">
    <w:name w:val="plahgraphicpositionleft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right">
    <w:name w:val="plahgraphicpositionleft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left">
    <w:name w:val="plahgraphicpositiontop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rightleft">
    <w:name w:val="plahgraphicpositiontopright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topbottom">
    <w:name w:val="plahgraphicpositiontop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left">
    <w:name w:val="plahgraphicposition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
    <w:name w:val="plahgraphicposition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rightbottom">
    <w:name w:val="plahgraphicpositionright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left">
    <w:name w:val="plahgraphicpositionbottom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bottom">
    <w:name w:val="plahgraphicpositionbotto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hgraphicpositionnoborders">
    <w:name w:val="plahgraphicpositionnoborder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
    <w:name w:val="plangraphic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left">
    <w:name w:val="plangraphictableheader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
    <w:name w:val="offset5"/>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
    <w:name w:val="emptyr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
    <w:name w:val="ic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
    <w:name w:val="icr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
    <w:name w:val="icrtable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orgtable">
    <w:name w:val="plangraphicorg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
    <w:name w:val="plangraphicdoctab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
    <w:name w:val="right-pa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
    <w:name w:val="tdsu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
    <w:name w:val="pfcolb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
    <w:name w:val="pfcol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
    <w:name w:val="pfcolb30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umber">
    <w:name w:val="numb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1">
    <w:name w:val="title1"/>
    <w:basedOn w:val="a1"/>
    <w:rsid w:val="006D6F24"/>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aleft1">
    <w:name w:val="a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1">
    <w:name w:val="bold1"/>
    <w:basedOn w:val="a1"/>
    <w:rsid w:val="006D6F2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ubtitle1">
    <w:name w:val="subtitle1"/>
    <w:basedOn w:val="a1"/>
    <w:rsid w:val="006D6F24"/>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header1">
    <w:name w:val="header1"/>
    <w:basedOn w:val="a1"/>
    <w:rsid w:val="006D6F24"/>
    <w:pPr>
      <w:spacing w:before="250" w:after="0" w:line="240" w:lineRule="auto"/>
    </w:pPr>
    <w:rPr>
      <w:rFonts w:ascii="Times New Roman" w:eastAsia="Times New Roman" w:hAnsi="Times New Roman" w:cs="Times New Roman"/>
      <w:sz w:val="24"/>
      <w:szCs w:val="24"/>
      <w:lang w:eastAsia="ru-RU"/>
    </w:rPr>
  </w:style>
  <w:style w:type="paragraph" w:customStyle="1" w:styleId="offset251">
    <w:name w:val="offset251"/>
    <w:basedOn w:val="a1"/>
    <w:rsid w:val="006D6F24"/>
    <w:pPr>
      <w:spacing w:before="100" w:beforeAutospacing="1" w:after="100" w:afterAutospacing="1" w:line="240" w:lineRule="auto"/>
      <w:ind w:left="313"/>
    </w:pPr>
    <w:rPr>
      <w:rFonts w:ascii="Times New Roman" w:eastAsia="Times New Roman" w:hAnsi="Times New Roman" w:cs="Times New Roman"/>
      <w:sz w:val="24"/>
      <w:szCs w:val="24"/>
      <w:lang w:eastAsia="ru-RU"/>
    </w:rPr>
  </w:style>
  <w:style w:type="paragraph" w:customStyle="1" w:styleId="offset501">
    <w:name w:val="offset501"/>
    <w:basedOn w:val="a1"/>
    <w:rsid w:val="006D6F24"/>
    <w:pPr>
      <w:spacing w:before="100" w:beforeAutospacing="1" w:after="100" w:afterAutospacing="1" w:line="240" w:lineRule="auto"/>
      <w:ind w:left="626"/>
    </w:pPr>
    <w:rPr>
      <w:rFonts w:ascii="Times New Roman" w:eastAsia="Times New Roman" w:hAnsi="Times New Roman" w:cs="Times New Roman"/>
      <w:sz w:val="24"/>
      <w:szCs w:val="24"/>
      <w:lang w:eastAsia="ru-RU"/>
    </w:rPr>
  </w:style>
  <w:style w:type="paragraph" w:customStyle="1" w:styleId="tablecol11">
    <w:name w:val="tablecol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1">
    <w:name w:val="tablecol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1notset1">
    <w:name w:val="tablecol1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l2notset1">
    <w:name w:val="tablecol2notse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1">
    <w:name w:val="right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pptable11">
    <w:name w:val="apptable11"/>
    <w:basedOn w:val="a1"/>
    <w:rsid w:val="006D6F24"/>
    <w:pPr>
      <w:pBdr>
        <w:top w:val="single" w:sz="4" w:space="0" w:color="000000"/>
        <w:left w:val="single" w:sz="4" w:space="0" w:color="000000"/>
      </w:pBdr>
      <w:spacing w:after="0" w:line="240" w:lineRule="auto"/>
    </w:pPr>
    <w:rPr>
      <w:rFonts w:ascii="Times New Roman" w:eastAsia="Times New Roman" w:hAnsi="Times New Roman" w:cs="Times New Roman"/>
      <w:sz w:val="24"/>
      <w:szCs w:val="24"/>
      <w:lang w:eastAsia="ru-RU"/>
    </w:rPr>
  </w:style>
  <w:style w:type="paragraph" w:customStyle="1" w:styleId="appcol11">
    <w:name w:val="app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21">
    <w:name w:val="app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31">
    <w:name w:val="app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41">
    <w:name w:val="app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l51">
    <w:name w:val="appcol5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11">
    <w:name w:val="app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21">
    <w:name w:val="app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31">
    <w:name w:val="appresul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1">
    <w:name w:val="appresult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resultcol4left1">
    <w:name w:val="appresultcol4_left1"/>
    <w:basedOn w:val="a1"/>
    <w:rsid w:val="006D6F24"/>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critcol11">
    <w:name w:val="appcri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21">
    <w:name w:val="appcri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col31">
    <w:name w:val="appcri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11">
    <w:name w:val="appdesic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21">
    <w:name w:val="appdesic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31">
    <w:name w:val="appdesic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desicioncol41">
    <w:name w:val="appdesic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11">
    <w:name w:val="appauct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21">
    <w:name w:val="appauct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auctioncol31">
    <w:name w:val="appauct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11">
    <w:name w:val="appcommission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21">
    <w:name w:val="appcommission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31">
    <w:name w:val="appcommission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col41">
    <w:name w:val="appcommissioncol4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11">
    <w:name w:val="appcommissionresul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21">
    <w:name w:val="appcommissionresul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ommissionresultcoln1">
    <w:name w:val="appcommissionresultcoln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11">
    <w:name w:val="refusalfact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21">
    <w:name w:val="refusalfact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efusalfactcol31">
    <w:name w:val="refusalfact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11">
    <w:name w:val="appcriteriascol1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21">
    <w:name w:val="appcriteriascol2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ppcriteriascol31">
    <w:name w:val="appcriteriascol3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ewpage1">
    <w:name w:val="newpage1"/>
    <w:basedOn w:val="a1"/>
    <w:rsid w:val="006D6F24"/>
    <w:pPr>
      <w:pageBreakBefor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border1">
    <w:name w:val="col-border1"/>
    <w:basedOn w:val="a1"/>
    <w:rsid w:val="006D6F24"/>
    <w:pPr>
      <w:pBdr>
        <w:top w:val="single" w:sz="4" w:space="3" w:color="000000"/>
        <w:left w:val="single" w:sz="4" w:space="3" w:color="000000"/>
        <w:bottom w:val="single" w:sz="4" w:space="3" w:color="000000"/>
        <w:right w:val="single" w:sz="4" w:space="3"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pad1">
    <w:name w:val="right-pa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ata1">
    <w:name w:val="data1"/>
    <w:basedOn w:val="a1"/>
    <w:rsid w:val="006D6F24"/>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1">
    <w:name w:val="cent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no-underline1">
    <w:name w:val="no-underline1"/>
    <w:basedOn w:val="a1"/>
    <w:rsid w:val="006D6F24"/>
    <w:pPr>
      <w:pBdr>
        <w:bottom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1">
    <w:name w:val="lin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t-space1">
    <w:name w:val="vert-spac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ttom-pad1">
    <w:name w:val="bottom-pad1"/>
    <w:basedOn w:val="a1"/>
    <w:rsid w:val="006D6F24"/>
    <w:pPr>
      <w:spacing w:before="100" w:beforeAutospacing="1" w:after="63" w:line="240" w:lineRule="auto"/>
    </w:pPr>
    <w:rPr>
      <w:rFonts w:ascii="Times New Roman" w:eastAsia="Times New Roman" w:hAnsi="Times New Roman" w:cs="Times New Roman"/>
      <w:sz w:val="24"/>
      <w:szCs w:val="24"/>
      <w:lang w:eastAsia="ru-RU"/>
    </w:rPr>
  </w:style>
  <w:style w:type="paragraph" w:customStyle="1" w:styleId="contentholder1">
    <w:name w:val="contenthold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1">
    <w:name w:val="contracts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dsub1">
    <w:name w:val="td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ablesub1">
    <w:name w:val="contractstablesu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ractstitle1">
    <w:name w:val="contractstitle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budgetsoureccell1">
    <w:name w:val="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budgetsoureccell1">
    <w:name w:val="offbudgetsoureccel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0">
    <w:name w:val="pfcol1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0">
    <w:name w:val="pfcol2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1">
    <w:name w:val="pfcol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41">
    <w:name w:val="pfcol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51">
    <w:name w:val="pfcol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61">
    <w:name w:val="pfcol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71">
    <w:name w:val="pfcol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81">
    <w:name w:val="pfcol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91">
    <w:name w:val="pfcol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01">
    <w:name w:val="pfcol1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11">
    <w:name w:val="pfcol1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21">
    <w:name w:val="pfcol1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31">
    <w:name w:val="pfcol1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41">
    <w:name w:val="pfcol1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51">
    <w:name w:val="pfcol1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61">
    <w:name w:val="pfcol1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71">
    <w:name w:val="pfcol1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81">
    <w:name w:val="pfcol1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191">
    <w:name w:val="pfcol1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01">
    <w:name w:val="pfcol2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11">
    <w:name w:val="pfcol2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21">
    <w:name w:val="pfcol22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31">
    <w:name w:val="pfcol23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41">
    <w:name w:val="pfcol24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51">
    <w:name w:val="pfcol2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61">
    <w:name w:val="pfcol26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71">
    <w:name w:val="pfcol27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81">
    <w:name w:val="pfcol28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291">
    <w:name w:val="pfcol29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301">
    <w:name w:val="pfcol30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r1">
    <w:name w:val="pfcolbr1"/>
    <w:basedOn w:val="a1"/>
    <w:rsid w:val="006D6F2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1">
    <w:name w:val="pfcolb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fcolb3001">
    <w:name w:val="pfcolb3001"/>
    <w:basedOn w:val="a1"/>
    <w:rsid w:val="006D6F2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wrap1">
    <w:name w:val="nowrap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1">
    <w:name w:val="plangraphic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itle1">
    <w:name w:val="plangraphic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langraphiccelltd1">
    <w:name w:val="plangraphiccelltd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1">
    <w:name w:val="plahgraphicposition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bottom1">
    <w:name w:val="plahgraphicpositiontoprightbottom1"/>
    <w:basedOn w:val="a1"/>
    <w:rsid w:val="006D6F24"/>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bottom1">
    <w:name w:val="plahgraphicpositionleftrightbottom1"/>
    <w:basedOn w:val="a1"/>
    <w:rsid w:val="006D6F24"/>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right1">
    <w:name w:val="plahgraphicpositionleftright1"/>
    <w:basedOn w:val="a1"/>
    <w:rsid w:val="006D6F24"/>
    <w:pPr>
      <w:pBdr>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plahgraphicpositiontopbottomleft1">
    <w:name w:val="plahgraphicpositiontopbottomleft1"/>
    <w:basedOn w:val="a1"/>
    <w:rsid w:val="006D6F24"/>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rightleft1">
    <w:name w:val="plahgraphicpositiontoprightleft1"/>
    <w:basedOn w:val="a1"/>
    <w:rsid w:val="006D6F24"/>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topbottom1">
    <w:name w:val="plahgraphicpositiontopbottom1"/>
    <w:basedOn w:val="a1"/>
    <w:rsid w:val="006D6F24"/>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left1">
    <w:name w:val="plahgraphicpositionleft1"/>
    <w:basedOn w:val="a1"/>
    <w:rsid w:val="006D6F24"/>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1">
    <w:name w:val="plahgraphicpositionright1"/>
    <w:basedOn w:val="a1"/>
    <w:rsid w:val="006D6F24"/>
    <w:pPr>
      <w:pBdr>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rightbottom1">
    <w:name w:val="plahgraphicpositionrightbottom1"/>
    <w:basedOn w:val="a1"/>
    <w:rsid w:val="006D6F24"/>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left1">
    <w:name w:val="plahgraphicpositionbottomleft1"/>
    <w:basedOn w:val="a1"/>
    <w:rsid w:val="006D6F24"/>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bottom1">
    <w:name w:val="plahgraphicpositionbottom1"/>
    <w:basedOn w:val="a1"/>
    <w:rsid w:val="006D6F24"/>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hgraphicpositionnoborders1">
    <w:name w:val="plahgraphicpositionnoborders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tableheader1">
    <w:name w:val="plangraphic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langraphictableheaderleft1">
    <w:name w:val="plangraphictableheaderleft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fset51">
    <w:name w:val="offset5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row1">
    <w:name w:val="emptyrow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itle1">
    <w:name w:val="icrtitle1"/>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icrtable1">
    <w:name w:val="icrtable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rtableheader1">
    <w:name w:val="icrtableheader1"/>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langraphicorgtable1">
    <w:name w:val="plangraphicorg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doctable1">
    <w:name w:val="plangraphicdoctab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ngraphictableheader2">
    <w:name w:val="plangraphictableheader2"/>
    <w:basedOn w:val="a1"/>
    <w:rsid w:val="006D6F2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number1">
    <w:name w:val="number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7">
    <w:name w:val="Цветовое выделение"/>
    <w:rsid w:val="006D6F24"/>
    <w:rPr>
      <w:b/>
      <w:bCs w:val="0"/>
      <w:color w:val="26282F"/>
    </w:rPr>
  </w:style>
  <w:style w:type="character" w:customStyle="1" w:styleId="FontStyle91">
    <w:name w:val="Font Style91"/>
    <w:rsid w:val="006D6F24"/>
    <w:rPr>
      <w:rFonts w:ascii="Times New Roman" w:hAnsi="Times New Roman" w:cs="Times New Roman"/>
      <w:spacing w:val="20"/>
      <w:sz w:val="26"/>
      <w:szCs w:val="26"/>
    </w:rPr>
  </w:style>
  <w:style w:type="character" w:customStyle="1" w:styleId="FontStyle60">
    <w:name w:val="Font Style60"/>
    <w:rsid w:val="006D6F24"/>
    <w:rPr>
      <w:rFonts w:ascii="Times New Roman" w:hAnsi="Times New Roman" w:cs="Times New Roman"/>
      <w:b/>
      <w:bCs/>
      <w:sz w:val="26"/>
      <w:szCs w:val="26"/>
    </w:rPr>
  </w:style>
  <w:style w:type="paragraph" w:customStyle="1" w:styleId="af70">
    <w:name w:val="af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2"/>
    <w:rsid w:val="006D6F24"/>
  </w:style>
  <w:style w:type="character" w:customStyle="1" w:styleId="FontStyle34">
    <w:name w:val="Font Style34"/>
    <w:uiPriority w:val="99"/>
    <w:rsid w:val="006D6F24"/>
    <w:rPr>
      <w:rFonts w:ascii="Times New Roman" w:hAnsi="Times New Roman" w:cs="Times New Roman"/>
      <w:sz w:val="26"/>
      <w:szCs w:val="26"/>
    </w:rPr>
  </w:style>
  <w:style w:type="paragraph" w:styleId="2f3">
    <w:name w:val="List 2"/>
    <w:basedOn w:val="a1"/>
    <w:link w:val="2f4"/>
    <w:rsid w:val="006D6F24"/>
    <w:pPr>
      <w:spacing w:after="0" w:line="240" w:lineRule="auto"/>
      <w:ind w:left="566" w:hanging="283"/>
    </w:pPr>
    <w:rPr>
      <w:rFonts w:ascii="Times New Roman" w:eastAsia="Times New Roman" w:hAnsi="Times New Roman" w:cs="Times New Roman"/>
      <w:sz w:val="20"/>
      <w:szCs w:val="20"/>
      <w:lang w:eastAsia="ru-RU"/>
    </w:rPr>
  </w:style>
  <w:style w:type="paragraph" w:styleId="2f5">
    <w:name w:val="List Continue 2"/>
    <w:basedOn w:val="a1"/>
    <w:qFormat/>
    <w:rsid w:val="006D6F24"/>
    <w:pPr>
      <w:spacing w:after="120" w:line="240" w:lineRule="auto"/>
      <w:ind w:left="566"/>
    </w:pPr>
    <w:rPr>
      <w:rFonts w:ascii="Times New Roman" w:eastAsia="Times New Roman" w:hAnsi="Times New Roman" w:cs="Times New Roman"/>
      <w:sz w:val="20"/>
      <w:szCs w:val="20"/>
      <w:lang w:eastAsia="ru-RU"/>
    </w:rPr>
  </w:style>
  <w:style w:type="paragraph" w:customStyle="1" w:styleId="2f6">
    <w:name w:val="Обычный2"/>
    <w:qFormat/>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312">
    <w:name w:val="Основной текст с отступом 31"/>
    <w:basedOn w:val="a1"/>
    <w:qFormat/>
    <w:rsid w:val="006D6F24"/>
    <w:pPr>
      <w:spacing w:after="0" w:line="360" w:lineRule="auto"/>
      <w:ind w:left="284"/>
    </w:pPr>
    <w:rPr>
      <w:rFonts w:ascii="Times New Roman" w:eastAsia="Times New Roman" w:hAnsi="Times New Roman" w:cs="Times New Roman"/>
      <w:sz w:val="28"/>
      <w:szCs w:val="20"/>
      <w:lang w:eastAsia="ar-SA"/>
    </w:rPr>
  </w:style>
  <w:style w:type="character" w:customStyle="1" w:styleId="212">
    <w:name w:val="Основной шрифт абзаца21"/>
    <w:rsid w:val="006D6F24"/>
  </w:style>
  <w:style w:type="character" w:customStyle="1" w:styleId="WW-Absatz-Standardschriftart11111">
    <w:name w:val="WW-Absatz-Standardschriftart11111"/>
    <w:qFormat/>
    <w:rsid w:val="006D6F24"/>
  </w:style>
  <w:style w:type="character" w:customStyle="1" w:styleId="WW-Absatz-Standardschriftart111111">
    <w:name w:val="WW-Absatz-Standardschriftart111111"/>
    <w:qFormat/>
    <w:rsid w:val="006D6F24"/>
  </w:style>
  <w:style w:type="character" w:customStyle="1" w:styleId="WW-Absatz-Standardschriftart1111111">
    <w:name w:val="WW-Absatz-Standardschriftart1111111"/>
    <w:qFormat/>
    <w:rsid w:val="006D6F24"/>
  </w:style>
  <w:style w:type="character" w:customStyle="1" w:styleId="WW-Absatz-Standardschriftart11111111">
    <w:name w:val="WW-Absatz-Standardschriftart11111111"/>
    <w:qFormat/>
    <w:rsid w:val="006D6F24"/>
  </w:style>
  <w:style w:type="character" w:customStyle="1" w:styleId="WW-Absatz-Standardschriftart111111111">
    <w:name w:val="WW-Absatz-Standardschriftart111111111"/>
    <w:qFormat/>
    <w:rsid w:val="006D6F24"/>
  </w:style>
  <w:style w:type="character" w:customStyle="1" w:styleId="WW8Num6z0">
    <w:name w:val="WW8Num6z0"/>
    <w:rsid w:val="006D6F24"/>
    <w:rPr>
      <w:sz w:val="28"/>
      <w:szCs w:val="28"/>
    </w:rPr>
  </w:style>
  <w:style w:type="character" w:customStyle="1" w:styleId="WW8Num8z0">
    <w:name w:val="WW8Num8z0"/>
    <w:qFormat/>
    <w:rsid w:val="006D6F24"/>
    <w:rPr>
      <w:sz w:val="28"/>
    </w:rPr>
  </w:style>
  <w:style w:type="character" w:customStyle="1" w:styleId="WW8Num9z0">
    <w:name w:val="WW8Num9z0"/>
    <w:qFormat/>
    <w:rsid w:val="006D6F24"/>
    <w:rPr>
      <w:sz w:val="28"/>
    </w:rPr>
  </w:style>
  <w:style w:type="character" w:customStyle="1" w:styleId="2f7">
    <w:name w:val="Знак Знак2"/>
    <w:rsid w:val="006D6F24"/>
    <w:rPr>
      <w:sz w:val="28"/>
    </w:rPr>
  </w:style>
  <w:style w:type="character" w:customStyle="1" w:styleId="-1pt">
    <w:name w:val="Основной текст + Интервал -1 pt"/>
    <w:qFormat/>
    <w:rsid w:val="006D6F24"/>
    <w:rPr>
      <w:rFonts w:ascii="Times New Roman" w:hAnsi="Times New Roman" w:cs="Times New Roman"/>
      <w:spacing w:val="-20"/>
      <w:sz w:val="19"/>
      <w:szCs w:val="19"/>
    </w:rPr>
  </w:style>
  <w:style w:type="paragraph" w:customStyle="1" w:styleId="1ffc">
    <w:name w:val="Название объекта1"/>
    <w:basedOn w:val="a1"/>
    <w:qFormat/>
    <w:rsid w:val="006D6F24"/>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fd">
    <w:name w:val="Схема документа1"/>
    <w:basedOn w:val="a1"/>
    <w:qFormat/>
    <w:rsid w:val="006D6F24"/>
    <w:pPr>
      <w:shd w:val="clear" w:color="auto" w:fill="000080"/>
      <w:spacing w:after="0" w:line="240" w:lineRule="auto"/>
    </w:pPr>
    <w:rPr>
      <w:rFonts w:ascii="Tahoma" w:eastAsia="Times New Roman" w:hAnsi="Tahoma" w:cs="Tahoma"/>
      <w:sz w:val="20"/>
      <w:szCs w:val="20"/>
      <w:lang w:eastAsia="zh-CN"/>
    </w:rPr>
  </w:style>
  <w:style w:type="paragraph" w:customStyle="1" w:styleId="213">
    <w:name w:val="Список 21"/>
    <w:basedOn w:val="a1"/>
    <w:qFormat/>
    <w:rsid w:val="006D6F24"/>
    <w:pPr>
      <w:spacing w:after="0" w:line="240" w:lineRule="auto"/>
      <w:ind w:left="566" w:hanging="283"/>
    </w:pPr>
    <w:rPr>
      <w:rFonts w:ascii="Times New Roman" w:eastAsia="Times New Roman" w:hAnsi="Times New Roman" w:cs="Times New Roman"/>
      <w:sz w:val="20"/>
      <w:szCs w:val="20"/>
      <w:lang w:eastAsia="zh-CN"/>
    </w:rPr>
  </w:style>
  <w:style w:type="paragraph" w:customStyle="1" w:styleId="214">
    <w:name w:val="Продолжение списка 21"/>
    <w:basedOn w:val="a1"/>
    <w:qFormat/>
    <w:rsid w:val="006D6F24"/>
    <w:pPr>
      <w:spacing w:after="120" w:line="240" w:lineRule="auto"/>
      <w:ind w:left="566"/>
    </w:pPr>
    <w:rPr>
      <w:rFonts w:ascii="Times New Roman" w:eastAsia="Times New Roman" w:hAnsi="Times New Roman" w:cs="Times New Roman"/>
      <w:sz w:val="20"/>
      <w:szCs w:val="20"/>
      <w:lang w:eastAsia="zh-CN"/>
    </w:rPr>
  </w:style>
  <w:style w:type="paragraph" w:customStyle="1" w:styleId="headertexttopleveltextcentertext">
    <w:name w:val="headertext topleveltext centertext"/>
    <w:basedOn w:val="a1"/>
    <w:qFormat/>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30">
    <w:name w:val="Font Style30"/>
    <w:qFormat/>
    <w:rsid w:val="006D6F24"/>
    <w:rPr>
      <w:rFonts w:ascii="Times New Roman" w:hAnsi="Times New Roman"/>
      <w:sz w:val="26"/>
    </w:rPr>
  </w:style>
  <w:style w:type="paragraph" w:customStyle="1" w:styleId="c1e0e7eee2fbe9">
    <w:name w:val="Бc1аe0зe7оeeвe2ыfbйe9"/>
    <w:qFormat/>
    <w:rsid w:val="006D6F24"/>
    <w:pPr>
      <w:widowControl w:val="0"/>
      <w:suppressAutoHyphens/>
      <w:autoSpaceDE w:val="0"/>
      <w:spacing w:after="0" w:line="240" w:lineRule="auto"/>
    </w:pPr>
    <w:rPr>
      <w:rFonts w:ascii="Times New Roman" w:eastAsia="Times New Roman" w:hAnsi="Times New Roman" w:cs="Times New Roman"/>
      <w:kern w:val="2"/>
      <w:sz w:val="24"/>
      <w:szCs w:val="24"/>
      <w:lang w:eastAsia="zh-CN" w:bidi="hi-IN"/>
    </w:rPr>
  </w:style>
  <w:style w:type="character" w:customStyle="1" w:styleId="251">
    <w:name w:val="Знак Знак25"/>
    <w:rsid w:val="006D6F24"/>
    <w:rPr>
      <w:sz w:val="28"/>
    </w:rPr>
  </w:style>
  <w:style w:type="character" w:customStyle="1" w:styleId="user-accountsubname">
    <w:name w:val="user-account__subname"/>
    <w:rsid w:val="006D6F24"/>
  </w:style>
  <w:style w:type="paragraph" w:customStyle="1" w:styleId="Heading">
    <w:name w:val="Heading"/>
    <w:qFormat/>
    <w:rsid w:val="006D6F24"/>
    <w:pPr>
      <w:widowControl w:val="0"/>
      <w:suppressAutoHyphens/>
      <w:autoSpaceDE w:val="0"/>
      <w:spacing w:after="0" w:line="240" w:lineRule="auto"/>
    </w:pPr>
    <w:rPr>
      <w:rFonts w:ascii="Arial" w:eastAsia="Times New Roman" w:hAnsi="Arial" w:cs="Arial"/>
      <w:b/>
      <w:bCs/>
      <w:lang w:eastAsia="zh-CN"/>
    </w:rPr>
  </w:style>
  <w:style w:type="character" w:customStyle="1" w:styleId="s2">
    <w:name w:val="s2"/>
    <w:rsid w:val="006D6F24"/>
  </w:style>
  <w:style w:type="paragraph" w:customStyle="1" w:styleId="3a">
    <w:name w:val="Основной текст3"/>
    <w:basedOn w:val="a1"/>
    <w:rsid w:val="006D6F24"/>
    <w:pPr>
      <w:widowControl w:val="0"/>
      <w:shd w:val="clear" w:color="auto" w:fill="FFFFFF"/>
      <w:spacing w:after="360" w:line="734" w:lineRule="exact"/>
      <w:ind w:hanging="360"/>
      <w:jc w:val="both"/>
    </w:pPr>
    <w:rPr>
      <w:rFonts w:ascii="Times New Roman" w:eastAsia="Times New Roman" w:hAnsi="Times New Roman" w:cs="Times New Roman"/>
      <w:sz w:val="26"/>
      <w:szCs w:val="26"/>
      <w:lang w:eastAsia="ru-RU"/>
    </w:rPr>
  </w:style>
  <w:style w:type="paragraph" w:customStyle="1" w:styleId="1ffe">
    <w:name w:val="Знак Знак Знак Знак Знак Знак Знак Знак Знак Знак Знак1"/>
    <w:basedOn w:val="a1"/>
    <w:uiPriority w:val="99"/>
    <w:rsid w:val="006D6F24"/>
    <w:pPr>
      <w:spacing w:after="160" w:line="240" w:lineRule="exact"/>
    </w:pPr>
    <w:rPr>
      <w:rFonts w:ascii="Verdana" w:eastAsia="Times New Roman" w:hAnsi="Verdana" w:cs="Times New Roman"/>
      <w:sz w:val="20"/>
      <w:szCs w:val="20"/>
      <w:lang w:val="en-US"/>
    </w:rPr>
  </w:style>
  <w:style w:type="character" w:customStyle="1" w:styleId="FontStyle36">
    <w:name w:val="Font Style36"/>
    <w:uiPriority w:val="99"/>
    <w:rsid w:val="006D6F24"/>
    <w:rPr>
      <w:rFonts w:ascii="Times New Roman" w:hAnsi="Times New Roman" w:cs="Times New Roman"/>
      <w:b/>
      <w:bCs/>
      <w:i/>
      <w:iCs/>
      <w:sz w:val="22"/>
      <w:szCs w:val="22"/>
    </w:rPr>
  </w:style>
  <w:style w:type="character" w:customStyle="1" w:styleId="FontStyle35">
    <w:name w:val="Font Style35"/>
    <w:uiPriority w:val="99"/>
    <w:rsid w:val="006D6F24"/>
    <w:rPr>
      <w:rFonts w:ascii="Times New Roman" w:hAnsi="Times New Roman" w:cs="Times New Roman"/>
      <w:sz w:val="22"/>
      <w:szCs w:val="22"/>
    </w:rPr>
  </w:style>
  <w:style w:type="paragraph" w:customStyle="1" w:styleId="Style20">
    <w:name w:val="Style20"/>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21">
    <w:name w:val="Style21"/>
    <w:basedOn w:val="a1"/>
    <w:uiPriority w:val="99"/>
    <w:rsid w:val="006D6F2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fff">
    <w:name w:val="Знак Знак1 Знак Знак Знак Знак Знак Знак Знак Знак Знак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1fff0">
    <w:name w:val="toc 1"/>
    <w:basedOn w:val="a1"/>
    <w:next w:val="a1"/>
    <w:link w:val="1fff1"/>
    <w:autoRedefine/>
    <w:uiPriority w:val="1"/>
    <w:unhideWhenUsed/>
    <w:qFormat/>
    <w:rsid w:val="006D6F24"/>
    <w:rPr>
      <w:rFonts w:ascii="Calibri" w:eastAsia="Times New Roman" w:hAnsi="Calibri" w:cs="Times New Roman"/>
      <w:lang w:val="en-US"/>
    </w:rPr>
  </w:style>
  <w:style w:type="paragraph" w:styleId="2f8">
    <w:name w:val="toc 2"/>
    <w:basedOn w:val="a1"/>
    <w:next w:val="a1"/>
    <w:link w:val="2f9"/>
    <w:autoRedefine/>
    <w:uiPriority w:val="1"/>
    <w:unhideWhenUsed/>
    <w:qFormat/>
    <w:rsid w:val="006D6F24"/>
    <w:pPr>
      <w:ind w:left="220"/>
    </w:pPr>
    <w:rPr>
      <w:rFonts w:ascii="Calibri" w:eastAsia="Times New Roman" w:hAnsi="Calibri" w:cs="Times New Roman"/>
      <w:lang w:val="en-US"/>
    </w:rPr>
  </w:style>
  <w:style w:type="character" w:customStyle="1" w:styleId="45">
    <w:name w:val="Основной текст4"/>
    <w:rsid w:val="006D6F24"/>
    <w:rPr>
      <w:rFonts w:ascii="Sylfaen" w:eastAsia="Sylfaen" w:hAnsi="Sylfaen" w:cs="Sylfaen"/>
      <w:sz w:val="26"/>
      <w:szCs w:val="26"/>
      <w:shd w:val="clear" w:color="auto" w:fill="FFFFFF"/>
    </w:rPr>
  </w:style>
  <w:style w:type="character" w:customStyle="1" w:styleId="54">
    <w:name w:val="Основной текст5"/>
    <w:rsid w:val="006D6F24"/>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6D6F24"/>
    <w:pPr>
      <w:widowControl w:val="0"/>
      <w:spacing w:after="0" w:line="240" w:lineRule="auto"/>
      <w:ind w:left="120"/>
    </w:pPr>
    <w:rPr>
      <w:rFonts w:ascii="Times New Roman" w:eastAsia="Times New Roman" w:hAnsi="Times New Roman" w:cs="Times New Roman"/>
      <w:sz w:val="20"/>
      <w:szCs w:val="20"/>
      <w:lang w:eastAsia="ru-RU"/>
    </w:rPr>
  </w:style>
  <w:style w:type="character" w:customStyle="1" w:styleId="FontStyle57">
    <w:name w:val="Font Style57"/>
    <w:rsid w:val="006D6F24"/>
    <w:rPr>
      <w:rFonts w:ascii="Times New Roman" w:hAnsi="Times New Roman" w:cs="Times New Roman"/>
      <w:b/>
      <w:bCs/>
      <w:spacing w:val="20"/>
      <w:sz w:val="24"/>
      <w:szCs w:val="24"/>
    </w:rPr>
  </w:style>
  <w:style w:type="character" w:customStyle="1" w:styleId="pt-a0-000005">
    <w:name w:val="pt-a0-000005"/>
    <w:unhideWhenUsed/>
    <w:rsid w:val="006D6F24"/>
    <w:rPr>
      <w:rFonts w:cs="Times New Roman" w:hint="default"/>
      <w:sz w:val="24"/>
      <w:szCs w:val="24"/>
    </w:rPr>
  </w:style>
  <w:style w:type="paragraph" w:customStyle="1" w:styleId="2fa">
    <w:name w:val="Основной текст2"/>
    <w:basedOn w:val="a1"/>
    <w:rsid w:val="006D6F24"/>
    <w:pPr>
      <w:widowControl w:val="0"/>
      <w:shd w:val="clear" w:color="auto" w:fill="FFFFFF"/>
      <w:spacing w:before="120" w:after="120" w:line="240" w:lineRule="atLeast"/>
      <w:jc w:val="both"/>
    </w:pPr>
    <w:rPr>
      <w:rFonts w:ascii="Times New Roman" w:eastAsia="Times New Roman" w:hAnsi="Times New Roman" w:cs="Times New Roman"/>
      <w:sz w:val="27"/>
      <w:szCs w:val="27"/>
      <w:shd w:val="clear" w:color="auto" w:fill="FFFFFF"/>
      <w:lang w:eastAsia="ru-RU"/>
    </w:rPr>
  </w:style>
  <w:style w:type="character" w:customStyle="1" w:styleId="Exact">
    <w:name w:val="Основной текст Exact"/>
    <w:rsid w:val="006D6F24"/>
    <w:rPr>
      <w:rFonts w:ascii="Times New Roman" w:hAnsi="Times New Roman" w:cs="Times New Roman"/>
      <w:spacing w:val="-3"/>
      <w:sz w:val="27"/>
      <w:szCs w:val="27"/>
      <w:u w:val="none"/>
    </w:rPr>
  </w:style>
  <w:style w:type="character" w:customStyle="1" w:styleId="ConsPlusNormal10">
    <w:name w:val="ConsPlusNormal1"/>
    <w:locked/>
    <w:rsid w:val="006D6F24"/>
    <w:rPr>
      <w:rFonts w:ascii="Arial" w:eastAsia="Times New Roman" w:hAnsi="Arial" w:cs="Arial"/>
      <w:lang w:val="ru-RU" w:eastAsia="ru-RU" w:bidi="ar-SA"/>
    </w:rPr>
  </w:style>
  <w:style w:type="paragraph" w:customStyle="1" w:styleId="112">
    <w:name w:val="Без интервала11"/>
    <w:uiPriority w:val="2"/>
    <w:qFormat/>
    <w:rsid w:val="006D6F24"/>
    <w:pPr>
      <w:suppressAutoHyphens/>
      <w:spacing w:after="0" w:line="240" w:lineRule="auto"/>
    </w:pPr>
    <w:rPr>
      <w:rFonts w:ascii="Calibri" w:eastAsia="Calibri" w:hAnsi="Calibri" w:cs="Georgia"/>
      <w:lang w:eastAsia="hi-IN" w:bidi="hi-IN"/>
    </w:rPr>
  </w:style>
  <w:style w:type="paragraph" w:customStyle="1" w:styleId="CharChar1CharChar1CharChar2">
    <w:name w:val="Char Char Знак Знак1 Char Char1 Знак Знак Char Char2"/>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5">
    <w:name w:val="Абзац списка21"/>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1120">
    <w:name w:val="Знак Знак112"/>
    <w:rsid w:val="006D6F24"/>
    <w:rPr>
      <w:rFonts w:ascii="Times New Roman" w:eastAsia="Times New Roman" w:hAnsi="Times New Roman" w:cs="Times New Roman"/>
      <w:sz w:val="28"/>
      <w:szCs w:val="24"/>
      <w:lang w:eastAsia="ru-RU"/>
    </w:rPr>
  </w:style>
  <w:style w:type="character" w:customStyle="1" w:styleId="102">
    <w:name w:val="Знак Знак102"/>
    <w:rsid w:val="006D6F24"/>
    <w:rPr>
      <w:rFonts w:ascii="Times New Roman" w:eastAsia="Times New Roman" w:hAnsi="Times New Roman" w:cs="Times New Roman"/>
      <w:b/>
      <w:sz w:val="24"/>
      <w:szCs w:val="24"/>
      <w:lang w:eastAsia="ru-RU"/>
    </w:rPr>
  </w:style>
  <w:style w:type="character" w:customStyle="1" w:styleId="92">
    <w:name w:val="Знак Знак92"/>
    <w:rsid w:val="006D6F24"/>
    <w:rPr>
      <w:rFonts w:ascii="Times New Roman" w:eastAsia="Times New Roman" w:hAnsi="Times New Roman" w:cs="Times New Roman"/>
      <w:b/>
      <w:sz w:val="32"/>
      <w:szCs w:val="20"/>
      <w:lang w:eastAsia="ru-RU"/>
    </w:rPr>
  </w:style>
  <w:style w:type="character" w:customStyle="1" w:styleId="720">
    <w:name w:val="Знак Знак72"/>
    <w:rsid w:val="006D6F24"/>
    <w:rPr>
      <w:rFonts w:ascii="Times New Roman" w:eastAsia="Times New Roman" w:hAnsi="Times New Roman" w:cs="Times New Roman"/>
      <w:sz w:val="28"/>
      <w:szCs w:val="20"/>
      <w:lang w:eastAsia="ru-RU"/>
    </w:rPr>
  </w:style>
  <w:style w:type="character" w:customStyle="1" w:styleId="232">
    <w:name w:val="Знак Знак232"/>
    <w:rsid w:val="006D6F24"/>
    <w:rPr>
      <w:rFonts w:ascii="Arial" w:hAnsi="Arial"/>
      <w:sz w:val="24"/>
    </w:rPr>
  </w:style>
  <w:style w:type="character" w:customStyle="1" w:styleId="2220">
    <w:name w:val="Знак Знак222"/>
    <w:rsid w:val="006D6F24"/>
    <w:rPr>
      <w:b/>
      <w:sz w:val="44"/>
    </w:rPr>
  </w:style>
  <w:style w:type="character" w:customStyle="1" w:styleId="2120">
    <w:name w:val="Знак Знак212"/>
    <w:rsid w:val="006D6F24"/>
    <w:rPr>
      <w:sz w:val="24"/>
    </w:rPr>
  </w:style>
  <w:style w:type="character" w:customStyle="1" w:styleId="202">
    <w:name w:val="Знак Знак202"/>
    <w:rsid w:val="006D6F24"/>
    <w:rPr>
      <w:b/>
      <w:bCs/>
      <w:sz w:val="28"/>
      <w:szCs w:val="28"/>
    </w:rPr>
  </w:style>
  <w:style w:type="paragraph" w:customStyle="1" w:styleId="113">
    <w:name w:val="Верхний колонтитул1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6">
    <w:name w:val="Обычный21"/>
    <w:rsid w:val="006D6F24"/>
    <w:pPr>
      <w:widowControl w:val="0"/>
      <w:snapToGrid w:val="0"/>
      <w:spacing w:after="0" w:line="300" w:lineRule="auto"/>
      <w:ind w:firstLine="360"/>
    </w:pPr>
    <w:rPr>
      <w:rFonts w:ascii="Arial" w:eastAsia="Times New Roman" w:hAnsi="Arial" w:cs="Times New Roman"/>
      <w:sz w:val="24"/>
      <w:szCs w:val="20"/>
      <w:lang w:eastAsia="ru-RU"/>
    </w:rPr>
  </w:style>
  <w:style w:type="paragraph" w:customStyle="1" w:styleId="CharChar1CharChar1CharChar1">
    <w:name w:val="Char Char Знак Знак1 Char Char1 Знак Знак Char Char1"/>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3b">
    <w:name w:val="Абзац списка3"/>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1fff2">
    <w:name w:val="Знак Знак Знак Знак1"/>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character" w:customStyle="1" w:styleId="3c">
    <w:name w:val="Основной шрифт абзаца3"/>
    <w:rsid w:val="006D6F24"/>
  </w:style>
  <w:style w:type="character" w:customStyle="1" w:styleId="1110">
    <w:name w:val="Знак Знак111"/>
    <w:rsid w:val="006D6F24"/>
    <w:rPr>
      <w:rFonts w:ascii="Times New Roman" w:eastAsia="Times New Roman" w:hAnsi="Times New Roman" w:cs="Times New Roman"/>
      <w:sz w:val="28"/>
      <w:szCs w:val="24"/>
      <w:lang w:eastAsia="ru-RU"/>
    </w:rPr>
  </w:style>
  <w:style w:type="character" w:customStyle="1" w:styleId="101">
    <w:name w:val="Знак Знак101"/>
    <w:rsid w:val="006D6F24"/>
    <w:rPr>
      <w:rFonts w:ascii="Times New Roman" w:eastAsia="Times New Roman" w:hAnsi="Times New Roman" w:cs="Times New Roman"/>
      <w:b/>
      <w:sz w:val="24"/>
      <w:szCs w:val="24"/>
      <w:lang w:eastAsia="ru-RU"/>
    </w:rPr>
  </w:style>
  <w:style w:type="character" w:customStyle="1" w:styleId="910">
    <w:name w:val="Знак Знак91"/>
    <w:rsid w:val="006D6F24"/>
    <w:rPr>
      <w:rFonts w:ascii="Times New Roman" w:eastAsia="Times New Roman" w:hAnsi="Times New Roman" w:cs="Times New Roman"/>
      <w:b/>
      <w:sz w:val="32"/>
      <w:szCs w:val="20"/>
      <w:lang w:eastAsia="ru-RU"/>
    </w:rPr>
  </w:style>
  <w:style w:type="character" w:customStyle="1" w:styleId="710">
    <w:name w:val="Знак Знак71"/>
    <w:rsid w:val="006D6F24"/>
    <w:rPr>
      <w:rFonts w:ascii="Times New Roman" w:eastAsia="Times New Roman" w:hAnsi="Times New Roman" w:cs="Times New Roman"/>
      <w:sz w:val="28"/>
      <w:szCs w:val="20"/>
      <w:lang w:eastAsia="ru-RU"/>
    </w:rPr>
  </w:style>
  <w:style w:type="character" w:customStyle="1" w:styleId="2310">
    <w:name w:val="Знак Знак231"/>
    <w:rsid w:val="006D6F24"/>
    <w:rPr>
      <w:rFonts w:ascii="Arial" w:hAnsi="Arial"/>
      <w:sz w:val="24"/>
    </w:rPr>
  </w:style>
  <w:style w:type="character" w:customStyle="1" w:styleId="2210">
    <w:name w:val="Знак Знак221"/>
    <w:rsid w:val="006D6F24"/>
    <w:rPr>
      <w:b/>
      <w:sz w:val="44"/>
    </w:rPr>
  </w:style>
  <w:style w:type="character" w:customStyle="1" w:styleId="2111">
    <w:name w:val="Знак Знак211"/>
    <w:rsid w:val="006D6F24"/>
    <w:rPr>
      <w:sz w:val="24"/>
    </w:rPr>
  </w:style>
  <w:style w:type="paragraph" w:customStyle="1" w:styleId="2fb">
    <w:name w:val="Знак Знак Знак Знак Знак Знак Знак2"/>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1">
    <w:name w:val="Знак Знак201"/>
    <w:rsid w:val="006D6F24"/>
    <w:rPr>
      <w:b/>
      <w:bCs/>
      <w:sz w:val="28"/>
      <w:szCs w:val="28"/>
    </w:rPr>
  </w:style>
  <w:style w:type="paragraph" w:customStyle="1" w:styleId="2fc">
    <w:name w:val="Без интервала2"/>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2fd">
    <w:name w:val="Верхний колонтитул2"/>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3d">
    <w:name w:val="Обычный3"/>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41">
    <w:name w:val="Знак Знак24"/>
    <w:rsid w:val="006D6F24"/>
    <w:rPr>
      <w:sz w:val="28"/>
    </w:rPr>
  </w:style>
  <w:style w:type="paragraph" w:customStyle="1" w:styleId="FORMATTEXT0">
    <w:name w:val=".FORMATTEXT"/>
    <w:uiPriority w:val="99"/>
    <w:rsid w:val="006D6F24"/>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paragraph" w:customStyle="1" w:styleId="pcenter">
    <w:name w:val="pcenter"/>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pboth">
    <w:name w:val="pboth"/>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ConsPlusTitlePage">
    <w:name w:val="ConsPlusTitlePage"/>
    <w:rsid w:val="006D6F2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fff3">
    <w:name w:val="Текст сноски1"/>
    <w:basedOn w:val="a1"/>
    <w:next w:val="aff5"/>
    <w:uiPriority w:val="99"/>
    <w:rsid w:val="006D6F24"/>
    <w:pPr>
      <w:autoSpaceDE w:val="0"/>
      <w:autoSpaceDN w:val="0"/>
      <w:spacing w:after="0" w:line="240" w:lineRule="auto"/>
    </w:pPr>
    <w:rPr>
      <w:rFonts w:ascii="Times New Roman" w:eastAsia="Times New Roman" w:hAnsi="Times New Roman" w:cs="Times New Roman"/>
      <w:sz w:val="20"/>
      <w:szCs w:val="20"/>
      <w:lang w:eastAsia="ru-RU"/>
    </w:rPr>
  </w:style>
  <w:style w:type="table" w:customStyle="1" w:styleId="TableGrid">
    <w:name w:val="TableGrid"/>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2fe">
    <w:name w:val="Body Text First Indent 2"/>
    <w:basedOn w:val="af5"/>
    <w:link w:val="2ff"/>
    <w:rsid w:val="006D6F24"/>
    <w:pPr>
      <w:spacing w:after="120" w:line="240" w:lineRule="auto"/>
      <w:ind w:left="283" w:firstLine="210"/>
      <w:jc w:val="left"/>
      <w:outlineLvl w:val="9"/>
    </w:pPr>
    <w:rPr>
      <w:bCs w:val="0"/>
      <w:color w:val="auto"/>
      <w:sz w:val="24"/>
    </w:rPr>
  </w:style>
  <w:style w:type="character" w:customStyle="1" w:styleId="2ff">
    <w:name w:val="Красная строка 2 Знак"/>
    <w:basedOn w:val="af6"/>
    <w:link w:val="2fe"/>
    <w:rsid w:val="006D6F24"/>
    <w:rPr>
      <w:rFonts w:ascii="Times New Roman" w:eastAsia="Times New Roman" w:hAnsi="Times New Roman" w:cs="Times New Roman"/>
      <w:bCs w:val="0"/>
      <w:color w:val="FF6600"/>
      <w:sz w:val="24"/>
      <w:szCs w:val="24"/>
      <w:lang w:eastAsia="ru-RU"/>
    </w:rPr>
  </w:style>
  <w:style w:type="paragraph" w:customStyle="1" w:styleId="2211">
    <w:name w:val="Основной текст 2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character" w:customStyle="1" w:styleId="FontStyle53">
    <w:name w:val="Font Style53"/>
    <w:rsid w:val="006D6F24"/>
    <w:rPr>
      <w:rFonts w:ascii="Times New Roman" w:hAnsi="Times New Roman" w:cs="Times New Roman"/>
      <w:b/>
      <w:bCs/>
      <w:sz w:val="20"/>
      <w:szCs w:val="20"/>
    </w:rPr>
  </w:style>
  <w:style w:type="character" w:customStyle="1" w:styleId="FontStyle65">
    <w:name w:val="Font Style65"/>
    <w:rsid w:val="006D6F24"/>
    <w:rPr>
      <w:rFonts w:ascii="Times New Roman" w:hAnsi="Times New Roman" w:cs="Times New Roman"/>
      <w:spacing w:val="-10"/>
      <w:sz w:val="18"/>
      <w:szCs w:val="18"/>
    </w:rPr>
  </w:style>
  <w:style w:type="character" w:customStyle="1" w:styleId="FontStyle66">
    <w:name w:val="Font Style66"/>
    <w:rsid w:val="006D6F24"/>
    <w:rPr>
      <w:rFonts w:ascii="Times New Roman" w:hAnsi="Times New Roman" w:cs="Times New Roman"/>
      <w:sz w:val="24"/>
      <w:szCs w:val="24"/>
    </w:rPr>
  </w:style>
  <w:style w:type="paragraph" w:customStyle="1" w:styleId="Style24">
    <w:name w:val="Style24"/>
    <w:basedOn w:val="a1"/>
    <w:rsid w:val="006D6F24"/>
    <w:pPr>
      <w:widowControl w:val="0"/>
      <w:autoSpaceDE w:val="0"/>
      <w:autoSpaceDN w:val="0"/>
      <w:adjustRightInd w:val="0"/>
      <w:spacing w:after="0" w:line="322" w:lineRule="exact"/>
      <w:ind w:firstLine="1085"/>
      <w:jc w:val="both"/>
    </w:pPr>
    <w:rPr>
      <w:rFonts w:ascii="Lucida Sans Unicode" w:eastAsia="Times New Roman" w:hAnsi="Lucida Sans Unicode" w:cs="Times New Roman"/>
      <w:sz w:val="24"/>
      <w:szCs w:val="24"/>
      <w:lang w:eastAsia="ru-RU"/>
    </w:rPr>
  </w:style>
  <w:style w:type="paragraph" w:customStyle="1" w:styleId="Style34">
    <w:name w:val="Style34"/>
    <w:basedOn w:val="a1"/>
    <w:rsid w:val="006D6F24"/>
    <w:pPr>
      <w:widowControl w:val="0"/>
      <w:autoSpaceDE w:val="0"/>
      <w:autoSpaceDN w:val="0"/>
      <w:adjustRightInd w:val="0"/>
      <w:spacing w:after="0" w:line="322" w:lineRule="exact"/>
      <w:ind w:hanging="355"/>
    </w:pPr>
    <w:rPr>
      <w:rFonts w:ascii="Lucida Sans Unicode" w:eastAsia="Times New Roman" w:hAnsi="Lucida Sans Unicode" w:cs="Times New Roman"/>
      <w:sz w:val="24"/>
      <w:szCs w:val="24"/>
      <w:lang w:eastAsia="ru-RU"/>
    </w:rPr>
  </w:style>
  <w:style w:type="character" w:customStyle="1" w:styleId="FontStyle56">
    <w:name w:val="Font Style56"/>
    <w:rsid w:val="006D6F24"/>
    <w:rPr>
      <w:rFonts w:ascii="Impact" w:hAnsi="Impact" w:cs="Impact"/>
      <w:i/>
      <w:iCs/>
      <w:sz w:val="26"/>
      <w:szCs w:val="26"/>
    </w:rPr>
  </w:style>
  <w:style w:type="character" w:customStyle="1" w:styleId="p">
    <w:name w:val="p"/>
    <w:basedOn w:val="a2"/>
    <w:rsid w:val="006D6F24"/>
  </w:style>
  <w:style w:type="character" w:customStyle="1" w:styleId="o">
    <w:name w:val="o"/>
    <w:basedOn w:val="a2"/>
    <w:rsid w:val="006D6F24"/>
  </w:style>
  <w:style w:type="character" w:customStyle="1" w:styleId="n">
    <w:name w:val="n"/>
    <w:basedOn w:val="a2"/>
    <w:rsid w:val="006D6F24"/>
  </w:style>
  <w:style w:type="paragraph" w:styleId="afffff8">
    <w:name w:val="List Bullet"/>
    <w:basedOn w:val="a1"/>
    <w:autoRedefine/>
    <w:rsid w:val="006D6F24"/>
    <w:pPr>
      <w:tabs>
        <w:tab w:val="left" w:pos="1134"/>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s106">
    <w:name w:val="s_106"/>
    <w:rsid w:val="006D6F24"/>
  </w:style>
  <w:style w:type="numbering" w:customStyle="1" w:styleId="1fff4">
    <w:name w:val="Нет списка1"/>
    <w:next w:val="a4"/>
    <w:semiHidden/>
    <w:unhideWhenUsed/>
    <w:rsid w:val="006D6F24"/>
  </w:style>
  <w:style w:type="paragraph" w:customStyle="1" w:styleId="ConsCell">
    <w:name w:val="ConsCell"/>
    <w:qFormat/>
    <w:rsid w:val="006D6F24"/>
    <w:pPr>
      <w:snapToGrid w:val="0"/>
      <w:spacing w:after="0" w:line="240" w:lineRule="auto"/>
      <w:ind w:right="19772"/>
    </w:pPr>
    <w:rPr>
      <w:rFonts w:ascii="Arial" w:eastAsia="Times New Roman" w:hAnsi="Arial" w:cs="Times New Roman"/>
      <w:sz w:val="20"/>
      <w:szCs w:val="20"/>
      <w:lang w:eastAsia="ru-RU"/>
    </w:rPr>
  </w:style>
  <w:style w:type="character" w:customStyle="1" w:styleId="WW8Num6z1">
    <w:name w:val="WW8Num6z1"/>
    <w:qFormat/>
    <w:rsid w:val="006D6F24"/>
    <w:rPr>
      <w:rFonts w:ascii="Courier New" w:hAnsi="Courier New" w:cs="Courier New"/>
    </w:rPr>
  </w:style>
  <w:style w:type="paragraph" w:styleId="3e">
    <w:name w:val="List 3"/>
    <w:basedOn w:val="a1"/>
    <w:rsid w:val="006D6F24"/>
    <w:pPr>
      <w:spacing w:after="0" w:line="240" w:lineRule="auto"/>
      <w:ind w:left="849" w:hanging="283"/>
    </w:pPr>
    <w:rPr>
      <w:rFonts w:ascii="Times New Roman" w:eastAsia="Times New Roman" w:hAnsi="Times New Roman" w:cs="Times New Roman"/>
      <w:sz w:val="24"/>
      <w:szCs w:val="24"/>
      <w:lang w:eastAsia="ru-RU"/>
    </w:rPr>
  </w:style>
  <w:style w:type="paragraph" w:customStyle="1" w:styleId="headertext">
    <w:name w:val="headert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Таблица"/>
    <w:basedOn w:val="a1"/>
    <w:qFormat/>
    <w:rsid w:val="006D6F24"/>
    <w:pPr>
      <w:spacing w:after="0" w:line="240" w:lineRule="auto"/>
      <w:jc w:val="center"/>
    </w:pPr>
    <w:rPr>
      <w:rFonts w:ascii="Times New Roman" w:eastAsia="Times New Roman" w:hAnsi="Times New Roman" w:cs="Times New Roman"/>
      <w:sz w:val="24"/>
    </w:rPr>
  </w:style>
  <w:style w:type="character" w:customStyle="1" w:styleId="organictextcontentspan">
    <w:name w:val="organictextcontentspan"/>
    <w:basedOn w:val="a2"/>
    <w:rsid w:val="006D6F24"/>
  </w:style>
  <w:style w:type="character" w:customStyle="1" w:styleId="apple-style-span">
    <w:name w:val="apple-style-span"/>
    <w:rsid w:val="006D6F24"/>
    <w:rPr>
      <w:rFonts w:ascii="Times New Roman" w:hAnsi="Times New Roman" w:cs="Times New Roman" w:hint="default"/>
    </w:rPr>
  </w:style>
  <w:style w:type="paragraph" w:customStyle="1" w:styleId="46">
    <w:name w:val="Абзац списка4"/>
    <w:basedOn w:val="a1"/>
    <w:rsid w:val="006D6F24"/>
    <w:pPr>
      <w:spacing w:after="0" w:line="240" w:lineRule="auto"/>
      <w:ind w:left="720"/>
      <w:jc w:val="both"/>
    </w:pPr>
    <w:rPr>
      <w:rFonts w:ascii="Times New Roman" w:eastAsia="Times New Roman" w:hAnsi="Times New Roman" w:cs="Times New Roman"/>
      <w:sz w:val="28"/>
    </w:rPr>
  </w:style>
  <w:style w:type="character" w:customStyle="1" w:styleId="pass">
    <w:name w:val="pass"/>
    <w:basedOn w:val="a2"/>
    <w:rsid w:val="006D6F24"/>
  </w:style>
  <w:style w:type="character" w:customStyle="1" w:styleId="dname">
    <w:name w:val="dname"/>
    <w:basedOn w:val="a2"/>
    <w:rsid w:val="006D6F24"/>
  </w:style>
  <w:style w:type="character" w:customStyle="1" w:styleId="w9">
    <w:name w:val="w9"/>
    <w:basedOn w:val="a2"/>
    <w:rsid w:val="006D6F24"/>
  </w:style>
  <w:style w:type="character" w:customStyle="1" w:styleId="180">
    <w:name w:val="Основной текст Знак18"/>
    <w:basedOn w:val="a2"/>
    <w:uiPriority w:val="99"/>
    <w:semiHidden/>
    <w:rsid w:val="006D6F24"/>
    <w:rPr>
      <w:rFonts w:cs="Times New Roman"/>
      <w:color w:val="000000"/>
      <w:sz w:val="24"/>
      <w:szCs w:val="24"/>
    </w:rPr>
  </w:style>
  <w:style w:type="paragraph" w:customStyle="1" w:styleId="114">
    <w:name w:val="Заголовок №11"/>
    <w:basedOn w:val="a1"/>
    <w:rsid w:val="006D6F24"/>
    <w:pPr>
      <w:widowControl w:val="0"/>
      <w:shd w:val="clear" w:color="auto" w:fill="FFFFFF"/>
      <w:spacing w:before="60" w:after="360" w:line="240" w:lineRule="atLeast"/>
      <w:ind w:hanging="1200"/>
      <w:jc w:val="center"/>
      <w:outlineLvl w:val="0"/>
    </w:pPr>
    <w:rPr>
      <w:rFonts w:ascii="Calibri" w:eastAsia="Calibri" w:hAnsi="Calibri" w:cs="Times New Roman"/>
      <w:b/>
      <w:sz w:val="26"/>
      <w:szCs w:val="20"/>
      <w:lang w:eastAsia="ru-RU"/>
    </w:rPr>
  </w:style>
  <w:style w:type="paragraph" w:customStyle="1" w:styleId="s1">
    <w:name w:val="s_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 Style28"/>
    <w:basedOn w:val="a2"/>
    <w:uiPriority w:val="99"/>
    <w:rsid w:val="006D6F24"/>
    <w:rPr>
      <w:rFonts w:ascii="Times New Roman" w:hAnsi="Times New Roman" w:cs="Times New Roman"/>
      <w:sz w:val="26"/>
      <w:szCs w:val="26"/>
    </w:rPr>
  </w:style>
  <w:style w:type="paragraph" w:customStyle="1" w:styleId="Style19">
    <w:name w:val="Style19"/>
    <w:basedOn w:val="a1"/>
    <w:rsid w:val="006D6F24"/>
    <w:pPr>
      <w:widowControl w:val="0"/>
      <w:autoSpaceDE w:val="0"/>
      <w:autoSpaceDN w:val="0"/>
      <w:adjustRightInd w:val="0"/>
      <w:spacing w:after="0" w:line="326" w:lineRule="exact"/>
      <w:ind w:firstLine="365"/>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D6F24"/>
    <w:pPr>
      <w:widowControl w:val="0"/>
      <w:autoSpaceDE w:val="0"/>
      <w:autoSpaceDN w:val="0"/>
      <w:adjustRightInd w:val="0"/>
      <w:spacing w:after="0" w:line="317" w:lineRule="exact"/>
      <w:ind w:firstLine="864"/>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1"/>
    <w:rsid w:val="006D6F24"/>
    <w:pPr>
      <w:widowControl w:val="0"/>
      <w:autoSpaceDE w:val="0"/>
      <w:autoSpaceDN w:val="0"/>
      <w:adjustRightInd w:val="0"/>
      <w:spacing w:after="0" w:line="307" w:lineRule="exact"/>
      <w:ind w:firstLine="3686"/>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D6F24"/>
    <w:pPr>
      <w:widowControl w:val="0"/>
      <w:autoSpaceDE w:val="0"/>
      <w:autoSpaceDN w:val="0"/>
      <w:adjustRightInd w:val="0"/>
      <w:spacing w:after="0" w:line="336" w:lineRule="exact"/>
      <w:ind w:firstLine="1190"/>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D6F24"/>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28">
    <w:name w:val="Style28"/>
    <w:basedOn w:val="a1"/>
    <w:uiPriority w:val="99"/>
    <w:rsid w:val="006D6F2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9">
    <w:name w:val="Style29"/>
    <w:basedOn w:val="a1"/>
    <w:uiPriority w:val="99"/>
    <w:rsid w:val="006D6F24"/>
    <w:pPr>
      <w:widowControl w:val="0"/>
      <w:autoSpaceDE w:val="0"/>
      <w:autoSpaceDN w:val="0"/>
      <w:adjustRightInd w:val="0"/>
      <w:spacing w:after="0" w:line="326" w:lineRule="exact"/>
      <w:ind w:firstLine="710"/>
      <w:jc w:val="both"/>
    </w:pPr>
    <w:rPr>
      <w:rFonts w:ascii="Times New Roman" w:eastAsia="Times New Roman" w:hAnsi="Times New Roman" w:cs="Times New Roman"/>
      <w:sz w:val="24"/>
      <w:szCs w:val="24"/>
      <w:lang w:eastAsia="ru-RU"/>
    </w:rPr>
  </w:style>
  <w:style w:type="paragraph" w:customStyle="1" w:styleId="Style30">
    <w:name w:val="Style30"/>
    <w:basedOn w:val="a1"/>
    <w:uiPriority w:val="99"/>
    <w:rsid w:val="006D6F24"/>
    <w:pPr>
      <w:widowControl w:val="0"/>
      <w:autoSpaceDE w:val="0"/>
      <w:autoSpaceDN w:val="0"/>
      <w:adjustRightInd w:val="0"/>
      <w:spacing w:after="0" w:line="320" w:lineRule="exact"/>
      <w:ind w:firstLine="682"/>
      <w:jc w:val="both"/>
    </w:pPr>
    <w:rPr>
      <w:rFonts w:ascii="Times New Roman" w:eastAsia="Times New Roman" w:hAnsi="Times New Roman" w:cs="Times New Roman"/>
      <w:sz w:val="24"/>
      <w:szCs w:val="24"/>
      <w:lang w:eastAsia="ru-RU"/>
    </w:rPr>
  </w:style>
  <w:style w:type="paragraph" w:customStyle="1" w:styleId="Style31">
    <w:name w:val="Style31"/>
    <w:basedOn w:val="a1"/>
    <w:uiPriority w:val="99"/>
    <w:rsid w:val="006D6F2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32">
    <w:name w:val="Style32"/>
    <w:basedOn w:val="a1"/>
    <w:uiPriority w:val="99"/>
    <w:rsid w:val="006D6F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6D6F24"/>
    <w:rPr>
      <w:rFonts w:ascii="Times New Roman" w:hAnsi="Times New Roman" w:cs="Times New Roman"/>
      <w:b/>
      <w:bCs/>
      <w:sz w:val="30"/>
      <w:szCs w:val="30"/>
    </w:rPr>
  </w:style>
  <w:style w:type="character" w:customStyle="1" w:styleId="FontStyle38">
    <w:name w:val="Font Style38"/>
    <w:uiPriority w:val="99"/>
    <w:rsid w:val="006D6F24"/>
    <w:rPr>
      <w:rFonts w:ascii="Times New Roman" w:hAnsi="Times New Roman" w:cs="Times New Roman"/>
      <w:b/>
      <w:bCs/>
      <w:sz w:val="26"/>
      <w:szCs w:val="26"/>
    </w:rPr>
  </w:style>
  <w:style w:type="character" w:customStyle="1" w:styleId="FontStyle39">
    <w:name w:val="Font Style39"/>
    <w:uiPriority w:val="99"/>
    <w:rsid w:val="006D6F24"/>
    <w:rPr>
      <w:rFonts w:ascii="Times New Roman" w:hAnsi="Times New Roman" w:cs="Times New Roman"/>
      <w:smallCaps/>
      <w:sz w:val="20"/>
      <w:szCs w:val="20"/>
    </w:rPr>
  </w:style>
  <w:style w:type="character" w:customStyle="1" w:styleId="FontStyle41">
    <w:name w:val="Font Style41"/>
    <w:uiPriority w:val="99"/>
    <w:rsid w:val="006D6F24"/>
    <w:rPr>
      <w:rFonts w:ascii="Times New Roman" w:hAnsi="Times New Roman" w:cs="Times New Roman"/>
      <w:sz w:val="30"/>
      <w:szCs w:val="30"/>
    </w:rPr>
  </w:style>
  <w:style w:type="character" w:customStyle="1" w:styleId="FontStyle42">
    <w:name w:val="Font Style42"/>
    <w:uiPriority w:val="99"/>
    <w:rsid w:val="006D6F24"/>
    <w:rPr>
      <w:rFonts w:ascii="Century Gothic" w:hAnsi="Century Gothic" w:cs="Century Gothic"/>
      <w:b/>
      <w:bCs/>
      <w:sz w:val="36"/>
      <w:szCs w:val="36"/>
    </w:rPr>
  </w:style>
  <w:style w:type="character" w:customStyle="1" w:styleId="FontStyle43">
    <w:name w:val="Font Style43"/>
    <w:uiPriority w:val="99"/>
    <w:rsid w:val="006D6F24"/>
    <w:rPr>
      <w:rFonts w:ascii="Times New Roman" w:hAnsi="Times New Roman" w:cs="Times New Roman"/>
      <w:b/>
      <w:bCs/>
      <w:sz w:val="22"/>
      <w:szCs w:val="22"/>
    </w:rPr>
  </w:style>
  <w:style w:type="character" w:customStyle="1" w:styleId="FontStyle44">
    <w:name w:val="Font Style44"/>
    <w:uiPriority w:val="99"/>
    <w:rsid w:val="006D6F24"/>
    <w:rPr>
      <w:rFonts w:ascii="Times New Roman" w:hAnsi="Times New Roman" w:cs="Times New Roman"/>
      <w:sz w:val="18"/>
      <w:szCs w:val="18"/>
    </w:rPr>
  </w:style>
  <w:style w:type="paragraph" w:customStyle="1" w:styleId="CharChar1CharChar1CharChar4">
    <w:name w:val="Char Char Знак Знак1 Char Char1 Знак Знак Char Char4"/>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
    <w:name w:val="Style"/>
    <w:rsid w:val="006D6F24"/>
    <w:pPr>
      <w:widowControl w:val="0"/>
      <w:autoSpaceDE w:val="0"/>
      <w:autoSpaceDN w:val="0"/>
      <w:adjustRightInd w:val="0"/>
      <w:spacing w:after="0" w:line="240" w:lineRule="auto"/>
    </w:pPr>
    <w:rPr>
      <w:rFonts w:ascii="TimesNewRomanPSMT" w:eastAsia="Times New Roman" w:hAnsi="TimesNewRomanPSMT" w:cs="TimesNewRomanPSMT"/>
      <w:sz w:val="24"/>
      <w:szCs w:val="24"/>
      <w:lang w:eastAsia="zh-CN"/>
    </w:rPr>
  </w:style>
  <w:style w:type="paragraph" w:customStyle="1" w:styleId="CharChar1CharChar1CharChar3">
    <w:name w:val="Char Char Знак Знак1 Char Char1 Знак Знак Char Char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55">
    <w:name w:val="Абзац списка5"/>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3f">
    <w:name w:val="Знак Знак Знак Знак3"/>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3f0">
    <w:name w:val="Знак3"/>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47">
    <w:name w:val="Основной шрифт абзаца4"/>
    <w:uiPriority w:val="67"/>
    <w:rsid w:val="006D6F24"/>
  </w:style>
  <w:style w:type="character" w:customStyle="1" w:styleId="1130">
    <w:name w:val="Знак Знак113"/>
    <w:rsid w:val="006D6F24"/>
    <w:rPr>
      <w:rFonts w:ascii="Times New Roman" w:eastAsia="Times New Roman" w:hAnsi="Times New Roman" w:cs="Times New Roman"/>
      <w:sz w:val="28"/>
      <w:szCs w:val="24"/>
      <w:lang w:eastAsia="ru-RU"/>
    </w:rPr>
  </w:style>
  <w:style w:type="character" w:customStyle="1" w:styleId="103">
    <w:name w:val="Знак Знак103"/>
    <w:rsid w:val="006D6F24"/>
    <w:rPr>
      <w:rFonts w:ascii="Times New Roman" w:eastAsia="Times New Roman" w:hAnsi="Times New Roman" w:cs="Times New Roman"/>
      <w:b/>
      <w:sz w:val="24"/>
      <w:szCs w:val="24"/>
      <w:lang w:eastAsia="ru-RU"/>
    </w:rPr>
  </w:style>
  <w:style w:type="character" w:customStyle="1" w:styleId="93">
    <w:name w:val="Знак Знак93"/>
    <w:rsid w:val="006D6F24"/>
    <w:rPr>
      <w:rFonts w:ascii="Times New Roman" w:eastAsia="Times New Roman" w:hAnsi="Times New Roman" w:cs="Times New Roman"/>
      <w:b/>
      <w:sz w:val="32"/>
      <w:szCs w:val="20"/>
      <w:lang w:eastAsia="ru-RU"/>
    </w:rPr>
  </w:style>
  <w:style w:type="character" w:customStyle="1" w:styleId="730">
    <w:name w:val="Знак Знак73"/>
    <w:rsid w:val="006D6F24"/>
    <w:rPr>
      <w:rFonts w:ascii="Times New Roman" w:eastAsia="Times New Roman" w:hAnsi="Times New Roman" w:cs="Times New Roman"/>
      <w:sz w:val="28"/>
      <w:szCs w:val="20"/>
      <w:lang w:eastAsia="ru-RU"/>
    </w:rPr>
  </w:style>
  <w:style w:type="character" w:customStyle="1" w:styleId="233">
    <w:name w:val="Знак Знак233"/>
    <w:rsid w:val="006D6F24"/>
    <w:rPr>
      <w:rFonts w:ascii="Arial" w:hAnsi="Arial"/>
      <w:sz w:val="24"/>
    </w:rPr>
  </w:style>
  <w:style w:type="character" w:customStyle="1" w:styleId="223">
    <w:name w:val="Знак Знак223"/>
    <w:rsid w:val="006D6F24"/>
    <w:rPr>
      <w:b/>
      <w:sz w:val="44"/>
    </w:rPr>
  </w:style>
  <w:style w:type="character" w:customStyle="1" w:styleId="2130">
    <w:name w:val="Знак Знак213"/>
    <w:rsid w:val="006D6F24"/>
    <w:rPr>
      <w:sz w:val="24"/>
    </w:rPr>
  </w:style>
  <w:style w:type="paragraph" w:customStyle="1" w:styleId="48">
    <w:name w:val="Знак Знак Знак Знак Знак Знак 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3">
    <w:name w:val="Знак Знак203"/>
    <w:rsid w:val="006D6F24"/>
    <w:rPr>
      <w:b/>
      <w:bCs/>
      <w:sz w:val="28"/>
      <w:szCs w:val="28"/>
    </w:rPr>
  </w:style>
  <w:style w:type="paragraph" w:customStyle="1" w:styleId="3f1">
    <w:name w:val="Без интервала3"/>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3f2">
    <w:name w:val="Верхний колонтитул3"/>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49">
    <w:name w:val="Обычный4"/>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61">
    <w:name w:val="Знак Знак26"/>
    <w:rsid w:val="006D6F24"/>
    <w:rPr>
      <w:sz w:val="28"/>
    </w:rPr>
  </w:style>
  <w:style w:type="paragraph" w:customStyle="1" w:styleId="115">
    <w:name w:val="Заголовок 11"/>
    <w:basedOn w:val="a1"/>
    <w:qFormat/>
    <w:rsid w:val="006D6F24"/>
    <w:pPr>
      <w:widowControl w:val="0"/>
      <w:autoSpaceDE w:val="0"/>
      <w:autoSpaceDN w:val="0"/>
      <w:spacing w:after="0" w:line="240" w:lineRule="auto"/>
      <w:ind w:left="264" w:right="215"/>
      <w:jc w:val="center"/>
      <w:outlineLvl w:val="1"/>
    </w:pPr>
    <w:rPr>
      <w:rFonts w:ascii="Times New Roman" w:eastAsia="Times New Roman" w:hAnsi="Times New Roman" w:cs="Times New Roman"/>
      <w:b/>
      <w:bCs/>
      <w:sz w:val="28"/>
      <w:szCs w:val="28"/>
    </w:rPr>
  </w:style>
  <w:style w:type="paragraph" w:customStyle="1" w:styleId="FR2">
    <w:name w:val="FR2"/>
    <w:rsid w:val="006D6F24"/>
    <w:pPr>
      <w:widowControl w:val="0"/>
      <w:spacing w:before="60" w:after="0" w:line="240" w:lineRule="auto"/>
    </w:pPr>
    <w:rPr>
      <w:rFonts w:ascii="Times New Roman" w:eastAsia="Times New Roman" w:hAnsi="Times New Roman" w:cs="Times New Roman"/>
      <w:sz w:val="18"/>
      <w:szCs w:val="20"/>
      <w:lang w:eastAsia="ru-RU"/>
    </w:rPr>
  </w:style>
  <w:style w:type="character" w:customStyle="1" w:styleId="NoSpacingChar">
    <w:name w:val="No Spacing Char"/>
    <w:basedOn w:val="a2"/>
    <w:link w:val="1fb"/>
    <w:locked/>
    <w:rsid w:val="006D6F24"/>
    <w:rPr>
      <w:rFonts w:ascii="Calibri" w:eastAsia="Times New Roman" w:hAnsi="Calibri" w:cs="Times New Roman"/>
    </w:rPr>
  </w:style>
  <w:style w:type="paragraph" w:customStyle="1" w:styleId="116">
    <w:name w:val="Заголовок11"/>
    <w:basedOn w:val="a1"/>
    <w:next w:val="ad"/>
    <w:rsid w:val="006D6F24"/>
    <w:pPr>
      <w:keepNext/>
      <w:suppressAutoHyphens/>
      <w:spacing w:before="240" w:after="120" w:line="240" w:lineRule="auto"/>
      <w:ind w:left="-567"/>
      <w:jc w:val="center"/>
    </w:pPr>
    <w:rPr>
      <w:rFonts w:ascii="DejaVu Sans" w:eastAsia="Calibri" w:hAnsi="DejaVu Sans" w:cs="Droid Sans Devanagari"/>
      <w:color w:val="00000A"/>
      <w:sz w:val="28"/>
      <w:szCs w:val="20"/>
      <w:lang w:eastAsia="zh-CN"/>
    </w:rPr>
  </w:style>
  <w:style w:type="paragraph" w:customStyle="1" w:styleId="117">
    <w:name w:val="Оглавление 11"/>
    <w:basedOn w:val="a1"/>
    <w:uiPriority w:val="1"/>
    <w:qFormat/>
    <w:rsid w:val="006D6F24"/>
    <w:pPr>
      <w:widowControl w:val="0"/>
      <w:autoSpaceDE w:val="0"/>
      <w:autoSpaceDN w:val="0"/>
      <w:spacing w:after="0" w:line="240" w:lineRule="auto"/>
      <w:ind w:left="216"/>
      <w:jc w:val="both"/>
    </w:pPr>
    <w:rPr>
      <w:rFonts w:ascii="Times New Roman" w:eastAsia="Times New Roman" w:hAnsi="Times New Roman" w:cs="Times New Roman"/>
      <w:sz w:val="28"/>
      <w:szCs w:val="28"/>
    </w:rPr>
  </w:style>
  <w:style w:type="paragraph" w:customStyle="1" w:styleId="217">
    <w:name w:val="Оглавление 21"/>
    <w:basedOn w:val="a1"/>
    <w:uiPriority w:val="1"/>
    <w:qFormat/>
    <w:rsid w:val="006D6F24"/>
    <w:pPr>
      <w:widowControl w:val="0"/>
      <w:autoSpaceDE w:val="0"/>
      <w:autoSpaceDN w:val="0"/>
      <w:spacing w:after="0" w:line="240" w:lineRule="auto"/>
      <w:ind w:left="925"/>
      <w:jc w:val="both"/>
    </w:pPr>
    <w:rPr>
      <w:rFonts w:ascii="Times New Roman" w:eastAsia="Times New Roman" w:hAnsi="Times New Roman" w:cs="Times New Roman"/>
      <w:sz w:val="28"/>
      <w:szCs w:val="28"/>
    </w:rPr>
  </w:style>
  <w:style w:type="paragraph" w:customStyle="1" w:styleId="118">
    <w:name w:val="Подзаголовок11"/>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1fff5">
    <w:name w:val="Знак Знак1"/>
    <w:rsid w:val="006D6F24"/>
    <w:rPr>
      <w:rFonts w:cs="Calibri"/>
      <w:sz w:val="22"/>
      <w:szCs w:val="22"/>
      <w:lang w:eastAsia="en-US"/>
    </w:rPr>
  </w:style>
  <w:style w:type="character" w:customStyle="1" w:styleId="711">
    <w:name w:val="Заголовок 7 Знак1"/>
    <w:semiHidden/>
    <w:rsid w:val="006D6F24"/>
    <w:rPr>
      <w:rFonts w:ascii="Cambria" w:eastAsia="Times New Roman" w:hAnsi="Cambria" w:cs="Times New Roman"/>
      <w:i/>
      <w:iCs/>
      <w:color w:val="404040"/>
    </w:rPr>
  </w:style>
  <w:style w:type="character" w:customStyle="1" w:styleId="810">
    <w:name w:val="Заголовок 8 Знак1"/>
    <w:uiPriority w:val="9"/>
    <w:semiHidden/>
    <w:rsid w:val="006D6F24"/>
    <w:rPr>
      <w:rFonts w:ascii="Cambria" w:eastAsia="Times New Roman" w:hAnsi="Cambria" w:cs="Times New Roman"/>
      <w:color w:val="404040"/>
    </w:rPr>
  </w:style>
  <w:style w:type="character" w:customStyle="1" w:styleId="911">
    <w:name w:val="Заголовок 9 Знак1"/>
    <w:semiHidden/>
    <w:rsid w:val="006D6F24"/>
    <w:rPr>
      <w:rFonts w:ascii="Cambria" w:eastAsia="Times New Roman" w:hAnsi="Cambria" w:cs="Times New Roman"/>
      <w:i/>
      <w:iCs/>
      <w:color w:val="404040"/>
    </w:rPr>
  </w:style>
  <w:style w:type="character" w:customStyle="1" w:styleId="1fff6">
    <w:name w:val="Основной текст с отступом Знак1"/>
    <w:rsid w:val="006D6F24"/>
  </w:style>
  <w:style w:type="character" w:customStyle="1" w:styleId="218">
    <w:name w:val="Основной текст с отступом 2 Знак1"/>
    <w:semiHidden/>
    <w:rsid w:val="006D6F24"/>
  </w:style>
  <w:style w:type="character" w:customStyle="1" w:styleId="313">
    <w:name w:val="Основной текст с отступом 3 Знак1"/>
    <w:rsid w:val="006D6F24"/>
    <w:rPr>
      <w:sz w:val="16"/>
      <w:szCs w:val="16"/>
    </w:rPr>
  </w:style>
  <w:style w:type="character" w:customStyle="1" w:styleId="1fff7">
    <w:name w:val="Текст выноски Знак1"/>
    <w:uiPriority w:val="99"/>
    <w:rsid w:val="006D6F24"/>
    <w:rPr>
      <w:rFonts w:ascii="Tahoma" w:hAnsi="Tahoma" w:cs="Tahoma"/>
      <w:sz w:val="16"/>
      <w:szCs w:val="16"/>
    </w:rPr>
  </w:style>
  <w:style w:type="character" w:customStyle="1" w:styleId="320">
    <w:name w:val="Основной текст 3 Знак2"/>
    <w:semiHidden/>
    <w:rsid w:val="006D6F24"/>
    <w:rPr>
      <w:sz w:val="16"/>
      <w:szCs w:val="16"/>
    </w:rPr>
  </w:style>
  <w:style w:type="character" w:customStyle="1" w:styleId="219">
    <w:name w:val="Основной текст 2 Знак1"/>
    <w:semiHidden/>
    <w:rsid w:val="006D6F24"/>
  </w:style>
  <w:style w:type="paragraph" w:customStyle="1" w:styleId="xl147">
    <w:name w:val="xl147"/>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8">
    <w:name w:val="xl148"/>
    <w:basedOn w:val="a1"/>
    <w:rsid w:val="006D6F24"/>
    <w:pPr>
      <w:spacing w:before="100" w:beforeAutospacing="1" w:after="100" w:afterAutospacing="1" w:line="240" w:lineRule="auto"/>
      <w:ind w:firstLineChars="100" w:firstLine="100"/>
      <w:jc w:val="right"/>
    </w:pPr>
    <w:rPr>
      <w:rFonts w:ascii="Arial CYR" w:eastAsia="Times New Roman" w:hAnsi="Arial CYR" w:cs="Arial CYR"/>
      <w:sz w:val="18"/>
      <w:szCs w:val="18"/>
      <w:lang w:eastAsia="ru-RU"/>
    </w:rPr>
  </w:style>
  <w:style w:type="paragraph" w:customStyle="1" w:styleId="xl149">
    <w:name w:val="xl149"/>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0">
    <w:name w:val="xl150"/>
    <w:basedOn w:val="a1"/>
    <w:rsid w:val="006D6F24"/>
    <w:pPr>
      <w:pBdr>
        <w:top w:val="single" w:sz="8" w:space="0" w:color="auto"/>
        <w:left w:val="single" w:sz="4" w:space="0" w:color="auto"/>
        <w:bottom w:val="single" w:sz="4" w:space="0" w:color="auto"/>
        <w:right w:val="single" w:sz="4" w:space="0" w:color="auto"/>
      </w:pBdr>
      <w:shd w:val="clear" w:color="auto" w:fill="00CC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1">
    <w:name w:val="xl151"/>
    <w:basedOn w:val="a1"/>
    <w:rsid w:val="006D6F24"/>
    <w:pPr>
      <w:pBdr>
        <w:left w:val="single" w:sz="4" w:space="0" w:color="auto"/>
        <w:bottom w:val="single" w:sz="8" w:space="0" w:color="auto"/>
        <w:right w:val="single" w:sz="4" w:space="0" w:color="auto"/>
      </w:pBdr>
      <w:shd w:val="clear" w:color="auto" w:fill="00FF0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2">
    <w:name w:val="xl152"/>
    <w:basedOn w:val="a1"/>
    <w:rsid w:val="006D6F24"/>
    <w:pPr>
      <w:pBdr>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3">
    <w:name w:val="xl153"/>
    <w:basedOn w:val="a1"/>
    <w:rsid w:val="006D6F24"/>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54">
    <w:name w:val="xl15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1"/>
    <w:rsid w:val="006D6F24"/>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56">
    <w:name w:val="xl156"/>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157">
    <w:name w:val="xl157"/>
    <w:basedOn w:val="a1"/>
    <w:rsid w:val="006D6F24"/>
    <w:pPr>
      <w:pBdr>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58">
    <w:name w:val="xl158"/>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59">
    <w:name w:val="xl159"/>
    <w:basedOn w:val="a1"/>
    <w:rsid w:val="006D6F24"/>
    <w:pPr>
      <w:pBdr>
        <w:top w:val="single" w:sz="4" w:space="0" w:color="auto"/>
        <w:bottom w:val="single" w:sz="4"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0">
    <w:name w:val="xl160"/>
    <w:basedOn w:val="a1"/>
    <w:rsid w:val="006D6F24"/>
    <w:pPr>
      <w:pBdr>
        <w:top w:val="single" w:sz="4" w:space="0" w:color="auto"/>
        <w:left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1">
    <w:name w:val="xl161"/>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2">
    <w:name w:val="xl162"/>
    <w:basedOn w:val="a1"/>
    <w:rsid w:val="006D6F24"/>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6D6F24"/>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4">
    <w:name w:val="xl164"/>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5">
    <w:name w:val="xl165"/>
    <w:basedOn w:val="a1"/>
    <w:rsid w:val="006D6F24"/>
    <w:pPr>
      <w:pBdr>
        <w:top w:val="single" w:sz="4"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6">
    <w:name w:val="xl166"/>
    <w:basedOn w:val="a1"/>
    <w:rsid w:val="006D6F24"/>
    <w:pPr>
      <w:pBdr>
        <w:top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7">
    <w:name w:val="xl167"/>
    <w:basedOn w:val="a1"/>
    <w:rsid w:val="006D6F24"/>
    <w:pPr>
      <w:pBdr>
        <w:top w:val="single" w:sz="4"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4"/>
      <w:szCs w:val="14"/>
      <w:lang w:eastAsia="ru-RU"/>
    </w:rPr>
  </w:style>
  <w:style w:type="paragraph" w:customStyle="1" w:styleId="xl168">
    <w:name w:val="xl168"/>
    <w:basedOn w:val="a1"/>
    <w:rsid w:val="006D6F24"/>
    <w:pPr>
      <w:pBdr>
        <w:top w:val="single" w:sz="4" w:space="0" w:color="auto"/>
        <w:bottom w:val="single" w:sz="4" w:space="0" w:color="auto"/>
        <w:right w:val="single" w:sz="8" w:space="0" w:color="auto"/>
      </w:pBdr>
      <w:shd w:val="clear" w:color="auto"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69">
    <w:name w:val="xl169"/>
    <w:basedOn w:val="a1"/>
    <w:rsid w:val="006D6F24"/>
    <w:pPr>
      <w:pBdr>
        <w:top w:val="single" w:sz="4" w:space="0" w:color="auto"/>
      </w:pBdr>
      <w:shd w:val="clear" w:color="auto"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0">
    <w:name w:val="xl170"/>
    <w:basedOn w:val="a1"/>
    <w:rsid w:val="006D6F24"/>
    <w:pPr>
      <w:pBdr>
        <w:top w:val="single" w:sz="4" w:space="0" w:color="auto"/>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1">
    <w:name w:val="xl171"/>
    <w:basedOn w:val="a1"/>
    <w:rsid w:val="006D6F24"/>
    <w:pPr>
      <w:pBdr>
        <w:bottom w:val="single" w:sz="4" w:space="0" w:color="auto"/>
        <w:right w:val="single" w:sz="8" w:space="0" w:color="auto"/>
      </w:pBdr>
      <w:shd w:val="clear" w:color="auto" w:fill="C0C0C0"/>
      <w:spacing w:before="100" w:beforeAutospacing="1" w:after="100" w:afterAutospacing="1" w:line="240" w:lineRule="auto"/>
      <w:ind w:firstLineChars="100" w:firstLine="100"/>
    </w:pPr>
    <w:rPr>
      <w:rFonts w:ascii="Arial CYR" w:eastAsia="Times New Roman" w:hAnsi="Arial CYR" w:cs="Arial CYR"/>
      <w:sz w:val="16"/>
      <w:szCs w:val="16"/>
      <w:lang w:eastAsia="ru-RU"/>
    </w:rPr>
  </w:style>
  <w:style w:type="paragraph" w:customStyle="1" w:styleId="xl172">
    <w:name w:val="xl17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3">
    <w:name w:val="xl173"/>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4">
    <w:name w:val="xl174"/>
    <w:basedOn w:val="a1"/>
    <w:rsid w:val="006D6F2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75">
    <w:name w:val="xl175"/>
    <w:basedOn w:val="a1"/>
    <w:rsid w:val="006D6F24"/>
    <w:pPr>
      <w:pBdr>
        <w:bottom w:val="single" w:sz="4" w:space="0" w:color="auto"/>
        <w:right w:val="single" w:sz="8" w:space="0" w:color="auto"/>
      </w:pBdr>
      <w:shd w:val="pct25" w:color="000000" w:fill="auto"/>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76">
    <w:name w:val="xl176"/>
    <w:basedOn w:val="a1"/>
    <w:rsid w:val="006D6F24"/>
    <w:pPr>
      <w:pBdr>
        <w:top w:val="single" w:sz="4" w:space="0" w:color="auto"/>
        <w:left w:val="single" w:sz="8"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7">
    <w:name w:val="xl177"/>
    <w:basedOn w:val="a1"/>
    <w:rsid w:val="006D6F24"/>
    <w:pPr>
      <w:pBdr>
        <w:top w:val="single" w:sz="4" w:space="0" w:color="auto"/>
        <w:left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8">
    <w:name w:val="xl178"/>
    <w:basedOn w:val="a1"/>
    <w:rsid w:val="006D6F24"/>
    <w:pPr>
      <w:pBdr>
        <w:top w:val="single" w:sz="4" w:space="0" w:color="auto"/>
        <w:left w:val="single" w:sz="4" w:space="0" w:color="auto"/>
        <w:bottom w:val="single" w:sz="4" w:space="0" w:color="auto"/>
        <w:right w:val="single" w:sz="4" w:space="0" w:color="auto"/>
      </w:pBdr>
      <w:shd w:val="pct25"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79">
    <w:name w:val="xl179"/>
    <w:basedOn w:val="a1"/>
    <w:rsid w:val="006D6F24"/>
    <w:pPr>
      <w:pBdr>
        <w:top w:val="single" w:sz="4" w:space="0" w:color="auto"/>
        <w:left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0">
    <w:name w:val="xl180"/>
    <w:basedOn w:val="a1"/>
    <w:rsid w:val="006D6F24"/>
    <w:pPr>
      <w:pBdr>
        <w:top w:val="single" w:sz="4" w:space="0" w:color="auto"/>
        <w:bottom w:val="single" w:sz="4" w:space="0" w:color="auto"/>
        <w:right w:val="single" w:sz="8" w:space="0" w:color="auto"/>
      </w:pBdr>
      <w:shd w:val="pct25" w:color="000000" w:fill="C0C0C0"/>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1">
    <w:name w:val="xl181"/>
    <w:basedOn w:val="a1"/>
    <w:rsid w:val="006D6F24"/>
    <w:pPr>
      <w:pBdr>
        <w:top w:val="single" w:sz="4" w:space="0" w:color="auto"/>
        <w:left w:val="single" w:sz="8"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2">
    <w:name w:val="xl182"/>
    <w:basedOn w:val="a1"/>
    <w:rsid w:val="006D6F24"/>
    <w:pPr>
      <w:pBdr>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3">
    <w:name w:val="xl183"/>
    <w:basedOn w:val="a1"/>
    <w:rsid w:val="006D6F24"/>
    <w:pPr>
      <w:pBdr>
        <w:top w:val="single" w:sz="4" w:space="0" w:color="auto"/>
        <w:left w:val="single" w:sz="8"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4">
    <w:name w:val="xl184"/>
    <w:basedOn w:val="a1"/>
    <w:rsid w:val="006D6F24"/>
    <w:pPr>
      <w:pBdr>
        <w:top w:val="single" w:sz="4" w:space="0" w:color="auto"/>
        <w:bottom w:val="single" w:sz="4" w:space="0" w:color="auto"/>
        <w:right w:val="single" w:sz="8" w:space="0" w:color="auto"/>
      </w:pBdr>
      <w:shd w:val="pct25" w:color="000000" w:fill="CCFFCC"/>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185">
    <w:name w:val="xl185"/>
    <w:basedOn w:val="a1"/>
    <w:rsid w:val="006D6F24"/>
    <w:pPr>
      <w:pBdr>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6">
    <w:name w:val="xl186"/>
    <w:basedOn w:val="a1"/>
    <w:rsid w:val="006D6F24"/>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7">
    <w:name w:val="xl187"/>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8">
    <w:name w:val="xl188"/>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89">
    <w:name w:val="xl189"/>
    <w:basedOn w:val="a1"/>
    <w:rsid w:val="006D6F24"/>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0">
    <w:name w:val="xl190"/>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1">
    <w:name w:val="xl191"/>
    <w:basedOn w:val="a1"/>
    <w:rsid w:val="006D6F24"/>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2">
    <w:name w:val="xl192"/>
    <w:basedOn w:val="a1"/>
    <w:rsid w:val="006D6F24"/>
    <w:pPr>
      <w:pBdr>
        <w:top w:val="single" w:sz="8" w:space="0" w:color="auto"/>
        <w:left w:val="single" w:sz="8" w:space="0" w:color="auto"/>
        <w:right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3">
    <w:name w:val="xl193"/>
    <w:basedOn w:val="a1"/>
    <w:rsid w:val="006D6F24"/>
    <w:pPr>
      <w:pBdr>
        <w:top w:val="single" w:sz="8" w:space="0" w:color="auto"/>
      </w:pBd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194">
    <w:name w:val="xl194"/>
    <w:basedOn w:val="a1"/>
    <w:rsid w:val="006D6F24"/>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5">
    <w:name w:val="xl195"/>
    <w:basedOn w:val="a1"/>
    <w:rsid w:val="006D6F24"/>
    <w:pPr>
      <w:pBdr>
        <w:top w:val="single" w:sz="4" w:space="0" w:color="auto"/>
        <w:bottom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6">
    <w:name w:val="xl196"/>
    <w:basedOn w:val="a1"/>
    <w:rsid w:val="006D6F24"/>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7">
    <w:name w:val="xl197"/>
    <w:basedOn w:val="a1"/>
    <w:rsid w:val="006D6F24"/>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8">
    <w:name w:val="xl198"/>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99">
    <w:name w:val="xl199"/>
    <w:basedOn w:val="a1"/>
    <w:rsid w:val="006D6F24"/>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0">
    <w:name w:val="xl200"/>
    <w:basedOn w:val="a1"/>
    <w:rsid w:val="006D6F24"/>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201">
    <w:name w:val="xl201"/>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2">
    <w:name w:val="xl202"/>
    <w:basedOn w:val="a1"/>
    <w:rsid w:val="006D6F24"/>
    <w:pPr>
      <w:pBdr>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3">
    <w:name w:val="xl203"/>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04">
    <w:name w:val="xl204"/>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5">
    <w:name w:val="xl205"/>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6">
    <w:name w:val="xl206"/>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7">
    <w:name w:val="xl20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8">
    <w:name w:val="xl208"/>
    <w:basedOn w:val="a1"/>
    <w:rsid w:val="006D6F24"/>
    <w:pPr>
      <w:pBdr>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09">
    <w:name w:val="xl209"/>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0">
    <w:name w:val="xl210"/>
    <w:basedOn w:val="a1"/>
    <w:rsid w:val="006D6F24"/>
    <w:pPr>
      <w:pBdr>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1">
    <w:name w:val="xl211"/>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2">
    <w:name w:val="xl212"/>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4">
    <w:name w:val="xl214"/>
    <w:basedOn w:val="a1"/>
    <w:rsid w:val="006D6F24"/>
    <w:pPr>
      <w:pBdr>
        <w:top w:val="single" w:sz="4" w:space="0" w:color="auto"/>
        <w:lef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5">
    <w:name w:val="xl215"/>
    <w:basedOn w:val="a1"/>
    <w:rsid w:val="006D6F24"/>
    <w:pPr>
      <w:pBdr>
        <w:top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6">
    <w:name w:val="xl216"/>
    <w:basedOn w:val="a1"/>
    <w:rsid w:val="006D6F24"/>
    <w:pPr>
      <w:pBdr>
        <w:top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7">
    <w:name w:val="xl217"/>
    <w:basedOn w:val="a1"/>
    <w:rsid w:val="006D6F24"/>
    <w:pPr>
      <w:pBdr>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8">
    <w:name w:val="xl218"/>
    <w:basedOn w:val="a1"/>
    <w:rsid w:val="006D6F24"/>
    <w:pPr>
      <w:pBdr>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9">
    <w:name w:val="xl219"/>
    <w:basedOn w:val="a1"/>
    <w:rsid w:val="006D6F24"/>
    <w:pPr>
      <w:pBdr>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0">
    <w:name w:val="xl22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1">
    <w:name w:val="xl221"/>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2">
    <w:name w:val="xl222"/>
    <w:basedOn w:val="a1"/>
    <w:rsid w:val="006D6F24"/>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3">
    <w:name w:val="xl223"/>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4">
    <w:name w:val="xl224"/>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25">
    <w:name w:val="xl225"/>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6">
    <w:name w:val="xl226"/>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7">
    <w:name w:val="xl227"/>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28">
    <w:name w:val="xl228"/>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29">
    <w:name w:val="xl229"/>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0">
    <w:name w:val="xl230"/>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31">
    <w:name w:val="xl231"/>
    <w:basedOn w:val="a1"/>
    <w:rsid w:val="006D6F24"/>
    <w:pPr>
      <w:pBdr>
        <w:top w:val="single" w:sz="4" w:space="0" w:color="auto"/>
        <w:bottom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2">
    <w:name w:val="xl232"/>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3">
    <w:name w:val="xl233"/>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4">
    <w:name w:val="xl234"/>
    <w:basedOn w:val="a1"/>
    <w:rsid w:val="006D6F24"/>
    <w:pPr>
      <w:pBdr>
        <w:top w:val="single" w:sz="4" w:space="0" w:color="auto"/>
        <w:left w:val="single" w:sz="4" w:space="0" w:color="auto"/>
        <w:bottom w:val="single" w:sz="4" w:space="0" w:color="auto"/>
      </w:pBdr>
      <w:shd w:val="pct25" w:color="000000"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5">
    <w:name w:val="xl235"/>
    <w:basedOn w:val="a1"/>
    <w:rsid w:val="006D6F24"/>
    <w:pPr>
      <w:pBdr>
        <w:top w:val="single" w:sz="4" w:space="0" w:color="auto"/>
        <w:bottom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6">
    <w:name w:val="xl236"/>
    <w:basedOn w:val="a1"/>
    <w:rsid w:val="006D6F24"/>
    <w:pPr>
      <w:pBdr>
        <w:top w:val="single" w:sz="4" w:space="0" w:color="auto"/>
        <w:bottom w:val="single" w:sz="4" w:space="0" w:color="auto"/>
        <w:right w:val="single" w:sz="4" w:space="0" w:color="auto"/>
      </w:pBdr>
      <w:shd w:val="pct25"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7">
    <w:name w:val="xl237"/>
    <w:basedOn w:val="a1"/>
    <w:rsid w:val="006D6F24"/>
    <w:pPr>
      <w:pBdr>
        <w:top w:val="single" w:sz="4" w:space="0" w:color="auto"/>
        <w:left w:val="single" w:sz="4" w:space="0" w:color="auto"/>
        <w:bottom w:val="single" w:sz="4" w:space="0" w:color="auto"/>
      </w:pBdr>
      <w:shd w:val="pct25" w:color="000000"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6D6F24"/>
    <w:pPr>
      <w:pBdr>
        <w:top w:val="single" w:sz="4" w:space="0" w:color="auto"/>
        <w:bottom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39">
    <w:name w:val="xl239"/>
    <w:basedOn w:val="a1"/>
    <w:rsid w:val="006D6F24"/>
    <w:pPr>
      <w:pBdr>
        <w:top w:val="single" w:sz="4" w:space="0" w:color="auto"/>
        <w:bottom w:val="single" w:sz="4" w:space="0" w:color="auto"/>
        <w:right w:val="single" w:sz="4" w:space="0" w:color="auto"/>
      </w:pBdr>
      <w:shd w:val="pct25" w:color="000000" w:fill="CCFFCC"/>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0">
    <w:name w:val="xl240"/>
    <w:basedOn w:val="a1"/>
    <w:rsid w:val="006D6F24"/>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1">
    <w:name w:val="xl241"/>
    <w:basedOn w:val="a1"/>
    <w:rsid w:val="006D6F24"/>
    <w:pPr>
      <w:pBdr>
        <w:left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2">
    <w:name w:val="xl242"/>
    <w:basedOn w:val="a1"/>
    <w:rsid w:val="006D6F24"/>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6D6F24"/>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4">
    <w:name w:val="xl244"/>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6">
    <w:name w:val="xl246"/>
    <w:basedOn w:val="a1"/>
    <w:rsid w:val="006D6F24"/>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7">
    <w:name w:val="xl247"/>
    <w:basedOn w:val="a1"/>
    <w:rsid w:val="006D6F24"/>
    <w:pPr>
      <w:pBdr>
        <w:top w:val="single" w:sz="4" w:space="0" w:color="auto"/>
        <w:left w:val="single" w:sz="4" w:space="0" w:color="auto"/>
        <w:bottom w:val="single" w:sz="4" w:space="0" w:color="auto"/>
      </w:pBdr>
      <w:shd w:val="pct25" w:color="000000" w:fill="auto"/>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6D6F24"/>
    <w:pPr>
      <w:pBdr>
        <w:top w:val="single" w:sz="4" w:space="0" w:color="auto"/>
        <w:bottom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49">
    <w:name w:val="xl249"/>
    <w:basedOn w:val="a1"/>
    <w:rsid w:val="006D6F24"/>
    <w:pPr>
      <w:pBdr>
        <w:top w:val="single" w:sz="4" w:space="0" w:color="auto"/>
        <w:bottom w:val="single" w:sz="4" w:space="0" w:color="auto"/>
        <w:right w:val="single" w:sz="4" w:space="0" w:color="auto"/>
      </w:pBdr>
      <w:shd w:val="pct25" w:color="000000" w:fill="auto"/>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50">
    <w:name w:val="xl25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1">
    <w:name w:val="xl25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2">
    <w:name w:val="xl252"/>
    <w:basedOn w:val="a1"/>
    <w:rsid w:val="006D6F24"/>
    <w:pPr>
      <w:pBdr>
        <w:top w:val="single" w:sz="4" w:space="0" w:color="auto"/>
        <w:left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3">
    <w:name w:val="xl253"/>
    <w:basedOn w:val="a1"/>
    <w:rsid w:val="006D6F24"/>
    <w:pPr>
      <w:pBdr>
        <w:top w:val="single" w:sz="4"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4">
    <w:name w:val="xl254"/>
    <w:basedOn w:val="a1"/>
    <w:rsid w:val="006D6F24"/>
    <w:pPr>
      <w:pBdr>
        <w:top w:val="single" w:sz="4" w:space="0" w:color="auto"/>
        <w:bottom w:val="single" w:sz="8"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55">
    <w:name w:val="xl255"/>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6">
    <w:name w:val="xl256"/>
    <w:basedOn w:val="a1"/>
    <w:rsid w:val="006D6F24"/>
    <w:pPr>
      <w:pBdr>
        <w:top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7">
    <w:name w:val="xl257"/>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8">
    <w:name w:val="xl258"/>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59">
    <w:name w:val="xl25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0">
    <w:name w:val="xl260"/>
    <w:basedOn w:val="a1"/>
    <w:rsid w:val="006D6F24"/>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1">
    <w:name w:val="xl261"/>
    <w:basedOn w:val="a1"/>
    <w:rsid w:val="006D6F24"/>
    <w:pPr>
      <w:pBdr>
        <w:top w:val="single" w:sz="8"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2">
    <w:name w:val="xl262"/>
    <w:basedOn w:val="a1"/>
    <w:rsid w:val="006D6F24"/>
    <w:pPr>
      <w:pBdr>
        <w:top w:val="single" w:sz="8"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3">
    <w:name w:val="xl263"/>
    <w:basedOn w:val="a1"/>
    <w:rsid w:val="006D6F24"/>
    <w:pPr>
      <w:pBdr>
        <w:top w:val="single" w:sz="8" w:space="0" w:color="auto"/>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4">
    <w:name w:val="xl264"/>
    <w:basedOn w:val="a1"/>
    <w:rsid w:val="006D6F24"/>
    <w:pPr>
      <w:pBdr>
        <w:top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65">
    <w:name w:val="xl265"/>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6">
    <w:name w:val="xl266"/>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7">
    <w:name w:val="xl267"/>
    <w:basedOn w:val="a1"/>
    <w:rsid w:val="006D6F24"/>
    <w:pPr>
      <w:pBdr>
        <w:top w:val="single" w:sz="4" w:space="0" w:color="auto"/>
        <w:left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8">
    <w:name w:val="xl268"/>
    <w:basedOn w:val="a1"/>
    <w:rsid w:val="006D6F24"/>
    <w:pPr>
      <w:pBdr>
        <w:top w:val="single" w:sz="4" w:space="0" w:color="auto"/>
        <w:bottom w:val="single" w:sz="8"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69">
    <w:name w:val="xl269"/>
    <w:basedOn w:val="a1"/>
    <w:rsid w:val="006D6F24"/>
    <w:pPr>
      <w:pBdr>
        <w:top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0">
    <w:name w:val="xl270"/>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71">
    <w:name w:val="xl271"/>
    <w:basedOn w:val="a1"/>
    <w:rsid w:val="006D6F24"/>
    <w:pPr>
      <w:pBdr>
        <w:top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2">
    <w:name w:val="xl272"/>
    <w:basedOn w:val="a1"/>
    <w:rsid w:val="006D6F24"/>
    <w:pPr>
      <w:pBdr>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3">
    <w:name w:val="xl273"/>
    <w:basedOn w:val="a1"/>
    <w:rsid w:val="006D6F24"/>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4">
    <w:name w:val="xl274"/>
    <w:basedOn w:val="a1"/>
    <w:rsid w:val="006D6F24"/>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5">
    <w:name w:val="xl275"/>
    <w:basedOn w:val="a1"/>
    <w:rsid w:val="006D6F24"/>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6">
    <w:name w:val="xl276"/>
    <w:basedOn w:val="a1"/>
    <w:rsid w:val="006D6F24"/>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77">
    <w:name w:val="xl277"/>
    <w:basedOn w:val="a1"/>
    <w:rsid w:val="006D6F24"/>
    <w:pPr>
      <w:pBdr>
        <w:lef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8">
    <w:name w:val="xl278"/>
    <w:basedOn w:val="a1"/>
    <w:rsid w:val="006D6F24"/>
    <w:pPr>
      <w:pBdr>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79">
    <w:name w:val="xl279"/>
    <w:basedOn w:val="a1"/>
    <w:rsid w:val="006D6F24"/>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0">
    <w:name w:val="xl280"/>
    <w:basedOn w:val="a1"/>
    <w:rsid w:val="006D6F24"/>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81">
    <w:name w:val="xl281"/>
    <w:basedOn w:val="a1"/>
    <w:rsid w:val="006D6F24"/>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2">
    <w:name w:val="xl282"/>
    <w:basedOn w:val="a1"/>
    <w:rsid w:val="006D6F24"/>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3">
    <w:name w:val="xl283"/>
    <w:basedOn w:val="a1"/>
    <w:rsid w:val="006D6F24"/>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6D6F24"/>
    <w:pPr>
      <w:pBdr>
        <w:top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5">
    <w:name w:val="xl285"/>
    <w:basedOn w:val="a1"/>
    <w:rsid w:val="006D6F24"/>
    <w:pPr>
      <w:pBdr>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6">
    <w:name w:val="xl286"/>
    <w:basedOn w:val="a1"/>
    <w:rsid w:val="006D6F2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7">
    <w:name w:val="xl287"/>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288">
    <w:name w:val="xl288"/>
    <w:basedOn w:val="a1"/>
    <w:rsid w:val="006D6F24"/>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9">
    <w:name w:val="xl289"/>
    <w:basedOn w:val="a1"/>
    <w:rsid w:val="006D6F24"/>
    <w:pPr>
      <w:pBdr>
        <w:bottom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290">
    <w:name w:val="xl290"/>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1">
    <w:name w:val="xl291"/>
    <w:basedOn w:val="a1"/>
    <w:rsid w:val="006D6F24"/>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2">
    <w:name w:val="xl292"/>
    <w:basedOn w:val="a1"/>
    <w:rsid w:val="006D6F24"/>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3">
    <w:name w:val="xl293"/>
    <w:basedOn w:val="a1"/>
    <w:rsid w:val="006D6F24"/>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4">
    <w:name w:val="xl294"/>
    <w:basedOn w:val="a1"/>
    <w:rsid w:val="006D6F24"/>
    <w:pPr>
      <w:pBdr>
        <w:top w:val="single" w:sz="4" w:space="0" w:color="auto"/>
        <w:bottom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5">
    <w:name w:val="xl295"/>
    <w:basedOn w:val="a1"/>
    <w:rsid w:val="006D6F24"/>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97">
    <w:name w:val="xl297"/>
    <w:basedOn w:val="a1"/>
    <w:rsid w:val="006D6F24"/>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point">
    <w:name w:val="point"/>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paragraph" w:customStyle="1" w:styleId="newncpi">
    <w:name w:val="newncpi"/>
    <w:basedOn w:val="a1"/>
    <w:rsid w:val="006D6F24"/>
    <w:pPr>
      <w:spacing w:after="0" w:line="100" w:lineRule="atLeast"/>
      <w:ind w:firstLine="567"/>
      <w:jc w:val="both"/>
    </w:pPr>
    <w:rPr>
      <w:rFonts w:ascii="Times New Roman" w:eastAsia="Times New Roman" w:hAnsi="Times New Roman" w:cs="Tahoma"/>
      <w:sz w:val="26"/>
      <w:szCs w:val="26"/>
      <w:lang w:val="de-DE" w:eastAsia="fa-IR" w:bidi="fa-IR"/>
    </w:rPr>
  </w:style>
  <w:style w:type="character" w:customStyle="1" w:styleId="fontboldtexttd">
    <w:name w:val="fontboldtexttd"/>
    <w:rsid w:val="006D6F24"/>
  </w:style>
  <w:style w:type="paragraph" w:customStyle="1" w:styleId="parametervalue">
    <w:name w:val="parametervalu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a">
    <w:name w:val="ТЛ_Утверждаю"/>
    <w:basedOn w:val="a1"/>
    <w:link w:val="afffffb"/>
    <w:rsid w:val="006D6F24"/>
    <w:pPr>
      <w:suppressAutoHyphens/>
      <w:autoSpaceDE w:val="0"/>
      <w:spacing w:after="0" w:line="240" w:lineRule="auto"/>
      <w:ind w:left="4860" w:firstLine="567"/>
      <w:jc w:val="center"/>
    </w:pPr>
    <w:rPr>
      <w:rFonts w:ascii="Times New Roman" w:eastAsia="Times New Roman" w:hAnsi="Times New Roman" w:cs="Times New Roman"/>
      <w:sz w:val="28"/>
      <w:szCs w:val="28"/>
      <w:lang w:eastAsia="ar-SA"/>
    </w:rPr>
  </w:style>
  <w:style w:type="character" w:customStyle="1" w:styleId="afffffb">
    <w:name w:val="ТЛ_Утверждаю Знак"/>
    <w:link w:val="afffffa"/>
    <w:rsid w:val="006D6F24"/>
    <w:rPr>
      <w:rFonts w:ascii="Times New Roman" w:eastAsia="Times New Roman" w:hAnsi="Times New Roman" w:cs="Times New Roman"/>
      <w:sz w:val="28"/>
      <w:szCs w:val="28"/>
      <w:lang w:eastAsia="ar-SA"/>
    </w:rPr>
  </w:style>
  <w:style w:type="character" w:customStyle="1" w:styleId="21a">
    <w:name w:val="Заголовок 2 Знак1"/>
    <w:aliases w:val="H2 Знак,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1,Заголовок 2 Знак Знак Знак Знак2"/>
    <w:rsid w:val="006D6F24"/>
    <w:rPr>
      <w:rFonts w:ascii="Arial" w:hAnsi="Arial" w:cs="Arial"/>
      <w:b/>
      <w:bCs/>
      <w:i/>
      <w:iCs/>
      <w:sz w:val="28"/>
      <w:szCs w:val="28"/>
      <w:lang w:eastAsia="ar-SA"/>
    </w:rPr>
  </w:style>
  <w:style w:type="paragraph" w:customStyle="1" w:styleId="mainlink">
    <w:name w:val="mainlink"/>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1"/>
    <w:rsid w:val="006D6F2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1"/>
    <w:rsid w:val="006D6F2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1"/>
    <w:rsid w:val="006D6F2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1"/>
    <w:rsid w:val="006D6F2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1"/>
    <w:rsid w:val="006D6F2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8">
    <w:name w:val="Нижний колонтитул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1"/>
    <w:rsid w:val="006D6F2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1"/>
    <w:rsid w:val="006D6F2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1"/>
    <w:rsid w:val="006D6F2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1"/>
    <w:rsid w:val="006D6F2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1"/>
    <w:rsid w:val="006D6F2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1"/>
    <w:rsid w:val="006D6F2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1"/>
    <w:rsid w:val="006D6F2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1"/>
    <w:rsid w:val="006D6F2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1"/>
    <w:rsid w:val="006D6F2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1"/>
    <w:rsid w:val="006D6F2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1"/>
    <w:rsid w:val="006D6F2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1"/>
    <w:rsid w:val="006D6F2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1"/>
    <w:rsid w:val="006D6F2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1"/>
    <w:rsid w:val="006D6F2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1"/>
    <w:rsid w:val="006D6F2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1"/>
    <w:rsid w:val="006D6F2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1"/>
    <w:rsid w:val="006D6F2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1"/>
    <w:rsid w:val="006D6F2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1"/>
    <w:rsid w:val="006D6F2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1"/>
    <w:rsid w:val="006D6F2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1"/>
    <w:rsid w:val="006D6F2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1"/>
    <w:rsid w:val="006D6F2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1"/>
    <w:rsid w:val="006D6F2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rsid w:val="006D6F24"/>
  </w:style>
  <w:style w:type="character" w:customStyle="1" w:styleId="dynatree-vline">
    <w:name w:val="dynatree-vline"/>
    <w:rsid w:val="006D6F24"/>
  </w:style>
  <w:style w:type="character" w:customStyle="1" w:styleId="dynatree-connector">
    <w:name w:val="dynatree-connector"/>
    <w:rsid w:val="006D6F24"/>
  </w:style>
  <w:style w:type="character" w:customStyle="1" w:styleId="dynatree-expander">
    <w:name w:val="dynatree-expander"/>
    <w:rsid w:val="006D6F24"/>
  </w:style>
  <w:style w:type="character" w:customStyle="1" w:styleId="dynatree-icon">
    <w:name w:val="dynatree-icon"/>
    <w:rsid w:val="006D6F24"/>
  </w:style>
  <w:style w:type="character" w:customStyle="1" w:styleId="dynatree-checkbox">
    <w:name w:val="dynatree-checkbox"/>
    <w:rsid w:val="006D6F24"/>
  </w:style>
  <w:style w:type="character" w:customStyle="1" w:styleId="dynatree-radio">
    <w:name w:val="dynatree-radio"/>
    <w:rsid w:val="006D6F24"/>
  </w:style>
  <w:style w:type="character" w:customStyle="1" w:styleId="dynatree-drag-helper-img">
    <w:name w:val="dynatree-drag-helper-img"/>
    <w:rsid w:val="006D6F24"/>
  </w:style>
  <w:style w:type="character" w:customStyle="1" w:styleId="dynatree-drag-source">
    <w:name w:val="dynatree-drag-source"/>
    <w:rsid w:val="006D6F24"/>
    <w:rPr>
      <w:shd w:val="clear" w:color="auto" w:fill="E0E0E0"/>
    </w:rPr>
  </w:style>
  <w:style w:type="paragraph" w:customStyle="1" w:styleId="mainlink1">
    <w:name w:val="mainlink1"/>
    <w:basedOn w:val="a1"/>
    <w:rsid w:val="006D6F2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header2">
    <w:name w:val="head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1"/>
    <w:rsid w:val="006D6F2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1"/>
    <w:rsid w:val="006D6F2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1"/>
    <w:rsid w:val="006D6F2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1"/>
    <w:rsid w:val="006D6F2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1"/>
    <w:rsid w:val="006D6F2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1"/>
    <w:rsid w:val="006D6F2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1"/>
    <w:rsid w:val="006D6F2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1"/>
    <w:rsid w:val="006D6F2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1"/>
    <w:rsid w:val="006D6F2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1"/>
    <w:rsid w:val="006D6F2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1"/>
    <w:rsid w:val="006D6F2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1"/>
    <w:rsid w:val="006D6F2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1"/>
    <w:rsid w:val="006D6F2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1"/>
    <w:rsid w:val="006D6F2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1"/>
    <w:rsid w:val="006D6F2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1"/>
    <w:rsid w:val="006D6F2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1"/>
    <w:rsid w:val="006D6F2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1"/>
    <w:rsid w:val="006D6F2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1"/>
    <w:rsid w:val="006D6F2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1"/>
    <w:rsid w:val="006D6F2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1"/>
    <w:rsid w:val="006D6F2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1"/>
    <w:rsid w:val="006D6F2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1"/>
    <w:rsid w:val="006D6F2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1"/>
    <w:rsid w:val="006D6F2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1"/>
    <w:rsid w:val="006D6F2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1"/>
    <w:rsid w:val="006D6F2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1"/>
    <w:rsid w:val="006D6F2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1"/>
    <w:rsid w:val="006D6F2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1"/>
    <w:rsid w:val="006D6F2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1"/>
    <w:rsid w:val="006D6F2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1"/>
    <w:rsid w:val="006D6F2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1"/>
    <w:rsid w:val="006D6F2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1"/>
    <w:rsid w:val="006D6F2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1"/>
    <w:rsid w:val="006D6F2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1"/>
    <w:rsid w:val="006D6F2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1"/>
    <w:rsid w:val="006D6F2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1"/>
    <w:rsid w:val="006D6F2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1"/>
    <w:rsid w:val="006D6F2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1"/>
    <w:rsid w:val="006D6F2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1"/>
    <w:rsid w:val="006D6F2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1"/>
    <w:rsid w:val="006D6F2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1"/>
    <w:rsid w:val="006D6F2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1"/>
    <w:rsid w:val="006D6F2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rsid w:val="006D6F24"/>
  </w:style>
  <w:style w:type="character" w:customStyle="1" w:styleId="dynatree-icon1">
    <w:name w:val="dynatree-icon1"/>
    <w:rsid w:val="006D6F24"/>
  </w:style>
  <w:style w:type="paragraph" w:customStyle="1" w:styleId="confirmdialogheader1">
    <w:name w:val="confirmdialogheader1"/>
    <w:basedOn w:val="a1"/>
    <w:rsid w:val="006D6F2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1"/>
    <w:rsid w:val="006D6F2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1"/>
    <w:rsid w:val="006D6F2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1"/>
    <w:rsid w:val="006D6F2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1"/>
    <w:rsid w:val="006D6F2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1"/>
    <w:rsid w:val="006D6F2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1"/>
    <w:rsid w:val="006D6F2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1"/>
    <w:rsid w:val="006D6F2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9">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Знак5 Знак1"/>
    <w:rsid w:val="006D6F24"/>
    <w:rPr>
      <w:rFonts w:ascii="Cambria" w:eastAsia="Times New Roman" w:hAnsi="Cambria" w:cs="Times New Roman"/>
      <w:b/>
      <w:bCs/>
      <w:color w:val="365F91"/>
      <w:sz w:val="28"/>
      <w:szCs w:val="28"/>
      <w:lang w:eastAsia="ar-SA"/>
    </w:rPr>
  </w:style>
  <w:style w:type="character" w:customStyle="1" w:styleId="314">
    <w:name w:val="Заголовок 3 Знак1"/>
    <w:aliases w:val="H3 Знак1"/>
    <w:rsid w:val="006D6F24"/>
    <w:rPr>
      <w:rFonts w:ascii="Cambria" w:eastAsia="Times New Roman" w:hAnsi="Cambria" w:cs="Times New Roman"/>
      <w:b/>
      <w:bCs/>
      <w:color w:val="4F81BD"/>
      <w:sz w:val="24"/>
      <w:szCs w:val="24"/>
      <w:lang w:eastAsia="ar-SA"/>
    </w:rPr>
  </w:style>
  <w:style w:type="character" w:customStyle="1" w:styleId="410">
    <w:name w:val="Заголовок 4 Знак1"/>
    <w:aliases w:val="H4 Знак1"/>
    <w:rsid w:val="006D6F24"/>
    <w:rPr>
      <w:rFonts w:ascii="Cambria" w:eastAsia="Times New Roman" w:hAnsi="Cambria" w:cs="Times New Roman"/>
      <w:b/>
      <w:bCs/>
      <w:i/>
      <w:iCs/>
      <w:color w:val="4F81BD"/>
      <w:sz w:val="24"/>
      <w:szCs w:val="24"/>
      <w:lang w:eastAsia="ar-SA"/>
    </w:rPr>
  </w:style>
  <w:style w:type="character" w:customStyle="1" w:styleId="510">
    <w:name w:val="Заголовок 5 Знак1"/>
    <w:aliases w:val="H5 Знак1"/>
    <w:semiHidden/>
    <w:rsid w:val="006D6F24"/>
    <w:rPr>
      <w:rFonts w:ascii="Cambria" w:eastAsia="Times New Roman" w:hAnsi="Cambria" w:cs="Times New Roman"/>
      <w:color w:val="243F60"/>
      <w:sz w:val="24"/>
      <w:szCs w:val="24"/>
      <w:lang w:eastAsia="ar-SA"/>
    </w:rPr>
  </w:style>
  <w:style w:type="paragraph" w:customStyle="1" w:styleId="BodyText21">
    <w:name w:val="Body Text 21"/>
    <w:basedOn w:val="a1"/>
    <w:rsid w:val="006D6F24"/>
    <w:pPr>
      <w:spacing w:before="60" w:after="60" w:line="360" w:lineRule="auto"/>
      <w:ind w:firstLine="709"/>
    </w:pPr>
    <w:rPr>
      <w:rFonts w:ascii="Times New Roman" w:eastAsia="Times New Roman" w:hAnsi="Times New Roman" w:cs="Times New Roman"/>
      <w:sz w:val="24"/>
      <w:szCs w:val="20"/>
      <w:lang w:eastAsia="ru-RU"/>
    </w:rPr>
  </w:style>
  <w:style w:type="paragraph" w:customStyle="1" w:styleId="p7">
    <w:name w:val="p7"/>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1"/>
    <w:rsid w:val="006D6F2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613pt">
    <w:name w:val="Основной текст (6) + 13 pt;Не полужирный;Малые прописные"/>
    <w:rsid w:val="006D6F24"/>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paragraph" w:customStyle="1" w:styleId="1fff9">
    <w:name w:val="Знак Знак1 Знак Знак"/>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xl298">
    <w:name w:val="xl298"/>
    <w:basedOn w:val="a1"/>
    <w:rsid w:val="006D6F24"/>
    <w:pPr>
      <w:pBdr>
        <w:left w:val="single" w:sz="4" w:space="0" w:color="auto"/>
        <w:bottom w:val="single" w:sz="4" w:space="0" w:color="auto"/>
        <w:right w:val="single" w:sz="8" w:space="0" w:color="auto"/>
      </w:pBdr>
      <w:shd w:val="clear" w:color="000000" w:fill="CCFFFF"/>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99">
    <w:name w:val="xl299"/>
    <w:basedOn w:val="a1"/>
    <w:rsid w:val="006D6F24"/>
    <w:pPr>
      <w:pBdr>
        <w:top w:val="single" w:sz="8"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0">
    <w:name w:val="xl300"/>
    <w:basedOn w:val="a1"/>
    <w:rsid w:val="006D6F24"/>
    <w:pPr>
      <w:pBdr>
        <w:top w:val="single" w:sz="8" w:space="0" w:color="auto"/>
        <w:left w:val="single" w:sz="4" w:space="0" w:color="auto"/>
        <w:bottom w:val="single" w:sz="8" w:space="0" w:color="auto"/>
        <w:right w:val="single" w:sz="8"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1">
    <w:name w:val="xl301"/>
    <w:basedOn w:val="a1"/>
    <w:rsid w:val="006D6F24"/>
    <w:pPr>
      <w:pBdr>
        <w:top w:val="single" w:sz="8" w:space="0" w:color="auto"/>
        <w:left w:val="single" w:sz="4" w:space="0" w:color="auto"/>
        <w:bottom w:val="single" w:sz="8" w:space="0" w:color="auto"/>
        <w:right w:val="single" w:sz="4" w:space="0" w:color="auto"/>
      </w:pBdr>
      <w:shd w:val="clear" w:color="000000" w:fill="FFCC99"/>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2">
    <w:name w:val="xl302"/>
    <w:basedOn w:val="a1"/>
    <w:rsid w:val="006D6F24"/>
    <w:pPr>
      <w:pBdr>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3">
    <w:name w:val="xl303"/>
    <w:basedOn w:val="a1"/>
    <w:rsid w:val="006D6F2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4">
    <w:name w:val="xl304"/>
    <w:basedOn w:val="a1"/>
    <w:rsid w:val="006D6F24"/>
    <w:pPr>
      <w:pBdr>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5">
    <w:name w:val="xl305"/>
    <w:basedOn w:val="a1"/>
    <w:rsid w:val="006D6F2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06">
    <w:name w:val="xl30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7">
    <w:name w:val="xl307"/>
    <w:basedOn w:val="a1"/>
    <w:rsid w:val="006D6F2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8">
    <w:name w:val="xl308"/>
    <w:basedOn w:val="a1"/>
    <w:rsid w:val="006D6F24"/>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09">
    <w:name w:val="xl309"/>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0">
    <w:name w:val="xl310"/>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1">
    <w:name w:val="xl311"/>
    <w:basedOn w:val="a1"/>
    <w:rsid w:val="006D6F24"/>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2">
    <w:name w:val="xl312"/>
    <w:basedOn w:val="a1"/>
    <w:rsid w:val="006D6F24"/>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3">
    <w:name w:val="xl313"/>
    <w:basedOn w:val="a1"/>
    <w:rsid w:val="006D6F24"/>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4">
    <w:name w:val="xl314"/>
    <w:basedOn w:val="a1"/>
    <w:rsid w:val="006D6F24"/>
    <w:pPr>
      <w:pBdr>
        <w:left w:val="single" w:sz="4" w:space="0" w:color="auto"/>
        <w:bottom w:val="single" w:sz="8"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5">
    <w:name w:val="xl315"/>
    <w:basedOn w:val="a1"/>
    <w:rsid w:val="006D6F24"/>
    <w:pPr>
      <w:pBdr>
        <w:left w:val="single" w:sz="4" w:space="0" w:color="auto"/>
        <w:bottom w:val="single" w:sz="8" w:space="0" w:color="auto"/>
        <w:right w:val="single" w:sz="8" w:space="0" w:color="auto"/>
      </w:pBdr>
      <w:shd w:val="clear" w:color="000000" w:fill="CCFFCC"/>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16">
    <w:name w:val="xl316"/>
    <w:basedOn w:val="a1"/>
    <w:rsid w:val="006D6F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7">
    <w:name w:val="xl317"/>
    <w:basedOn w:val="a1"/>
    <w:rsid w:val="006D6F2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318">
    <w:name w:val="xl318"/>
    <w:basedOn w:val="a1"/>
    <w:rsid w:val="006D6F2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9">
    <w:name w:val="xl319"/>
    <w:basedOn w:val="a1"/>
    <w:rsid w:val="006D6F24"/>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0">
    <w:name w:val="xl320"/>
    <w:basedOn w:val="a1"/>
    <w:rsid w:val="006D6F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1">
    <w:name w:val="xl321"/>
    <w:basedOn w:val="a1"/>
    <w:rsid w:val="006D6F2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2">
    <w:name w:val="xl322"/>
    <w:basedOn w:val="a1"/>
    <w:rsid w:val="006D6F24"/>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23">
    <w:name w:val="xl323"/>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4">
    <w:name w:val="xl324"/>
    <w:basedOn w:val="a1"/>
    <w:rsid w:val="006D6F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5">
    <w:name w:val="xl325"/>
    <w:basedOn w:val="a1"/>
    <w:rsid w:val="006D6F24"/>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6">
    <w:name w:val="xl326"/>
    <w:basedOn w:val="a1"/>
    <w:rsid w:val="006D6F24"/>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7">
    <w:name w:val="xl327"/>
    <w:basedOn w:val="a1"/>
    <w:rsid w:val="006D6F24"/>
    <w:pPr>
      <w:pBdr>
        <w:top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28">
    <w:name w:val="xl328"/>
    <w:basedOn w:val="a1"/>
    <w:rsid w:val="006D6F24"/>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29">
    <w:name w:val="xl329"/>
    <w:basedOn w:val="a1"/>
    <w:rsid w:val="006D6F24"/>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3f3">
    <w:name w:val="Знак3 Знак Знак Знак Знак Знак Знак Знак Знак Знак Знак"/>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FontStyle46">
    <w:name w:val="Font Style46"/>
    <w:rsid w:val="006D6F24"/>
    <w:rPr>
      <w:rFonts w:ascii="Times New Roman" w:hAnsi="Times New Roman" w:cs="Times New Roman" w:hint="default"/>
      <w:sz w:val="22"/>
      <w:szCs w:val="22"/>
    </w:rPr>
  </w:style>
  <w:style w:type="character" w:customStyle="1" w:styleId="FontStyle47">
    <w:name w:val="Font Style47"/>
    <w:rsid w:val="006D6F24"/>
    <w:rPr>
      <w:rFonts w:ascii="Times New Roman" w:hAnsi="Times New Roman" w:cs="Times New Roman" w:hint="default"/>
      <w:i/>
      <w:iCs/>
      <w:sz w:val="22"/>
      <w:szCs w:val="22"/>
    </w:rPr>
  </w:style>
  <w:style w:type="character" w:customStyle="1" w:styleId="FontStyle48">
    <w:name w:val="Font Style48"/>
    <w:rsid w:val="006D6F24"/>
    <w:rPr>
      <w:rFonts w:ascii="Times New Roman" w:hAnsi="Times New Roman" w:cs="Times New Roman" w:hint="default"/>
      <w:b/>
      <w:bCs/>
      <w:i/>
      <w:iCs/>
      <w:sz w:val="22"/>
      <w:szCs w:val="22"/>
    </w:rPr>
  </w:style>
  <w:style w:type="character" w:customStyle="1" w:styleId="afffffc">
    <w:name w:val="Символ сноски"/>
    <w:rsid w:val="006D6F24"/>
    <w:rPr>
      <w:vertAlign w:val="superscript"/>
    </w:rPr>
  </w:style>
  <w:style w:type="table" w:customStyle="1" w:styleId="2ff0">
    <w:name w:val="Сетка таблицы2"/>
    <w:basedOn w:val="a3"/>
    <w:next w:val="af0"/>
    <w:uiPriority w:val="3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rsid w:val="006D6F24"/>
  </w:style>
  <w:style w:type="character" w:customStyle="1" w:styleId="28pt">
    <w:name w:val="Основной текст (2) + 8 pt;Не полужирный"/>
    <w:rsid w:val="006D6F24"/>
    <w:rPr>
      <w:rFonts w:ascii="Arial" w:eastAsia="Arial" w:hAnsi="Arial" w:cs="Arial"/>
      <w:b w:val="0"/>
      <w:bCs w:val="0"/>
      <w:color w:val="000000"/>
      <w:spacing w:val="0"/>
      <w:w w:val="100"/>
      <w:position w:val="0"/>
      <w:sz w:val="16"/>
      <w:szCs w:val="16"/>
      <w:shd w:val="clear" w:color="auto" w:fill="FFFFFF"/>
      <w:lang w:val="ru-RU" w:eastAsia="ru-RU" w:bidi="ru-RU"/>
    </w:rPr>
  </w:style>
  <w:style w:type="character" w:customStyle="1" w:styleId="28pt0">
    <w:name w:val="Основной текст (2) + 8 pt"/>
    <w:aliases w:val="Не полужирный,Заголовок №1 + Lucida Sans Unicode,Основной текст + 8.5 pt,Основной текст + 8 pt,Интервал 0 pt"/>
    <w:rsid w:val="006D6F24"/>
    <w:rPr>
      <w:rFonts w:ascii="Arial" w:eastAsia="Arial" w:hAnsi="Arial" w:cs="Arial" w:hint="default"/>
      <w:b w:val="0"/>
      <w:bCs w:val="0"/>
      <w:color w:val="000000"/>
      <w:spacing w:val="0"/>
      <w:w w:val="100"/>
      <w:position w:val="0"/>
      <w:sz w:val="16"/>
      <w:szCs w:val="16"/>
      <w:shd w:val="clear" w:color="auto" w:fill="FFFFFF"/>
      <w:lang w:val="ru-RU" w:eastAsia="ru-RU" w:bidi="ru-RU"/>
    </w:rPr>
  </w:style>
  <w:style w:type="paragraph" w:customStyle="1" w:styleId="paragraph">
    <w:name w:val="paragraph"/>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d">
    <w:name w:val="Письмо"/>
    <w:basedOn w:val="a1"/>
    <w:rsid w:val="006D6F24"/>
    <w:pPr>
      <w:suppressAutoHyphens/>
      <w:spacing w:after="0" w:line="320" w:lineRule="exact"/>
      <w:ind w:firstLine="720"/>
      <w:jc w:val="both"/>
    </w:pPr>
    <w:rPr>
      <w:rFonts w:ascii="Times New Roman" w:eastAsia="Times New Roman" w:hAnsi="Times New Roman" w:cs="Times New Roman"/>
      <w:sz w:val="28"/>
      <w:szCs w:val="28"/>
      <w:lang w:eastAsia="ar-SA"/>
    </w:rPr>
  </w:style>
  <w:style w:type="paragraph" w:customStyle="1" w:styleId="3f4">
    <w:name w:val="Стиль3"/>
    <w:basedOn w:val="24"/>
    <w:rsid w:val="006D6F24"/>
    <w:pPr>
      <w:widowControl w:val="0"/>
      <w:tabs>
        <w:tab w:val="num" w:pos="1307"/>
      </w:tabs>
      <w:adjustRightInd w:val="0"/>
      <w:ind w:left="1080" w:firstLine="0"/>
      <w:jc w:val="both"/>
    </w:pPr>
    <w:rPr>
      <w:b w:val="0"/>
      <w:sz w:val="24"/>
      <w:szCs w:val="24"/>
    </w:rPr>
  </w:style>
  <w:style w:type="paragraph" w:customStyle="1" w:styleId="3f5">
    <w:name w:val="Пункт_3"/>
    <w:basedOn w:val="a1"/>
    <w:rsid w:val="006D6F24"/>
    <w:pPr>
      <w:tabs>
        <w:tab w:val="num" w:pos="360"/>
      </w:tabs>
      <w:spacing w:after="0" w:line="360" w:lineRule="auto"/>
      <w:ind w:left="360" w:hanging="360"/>
      <w:jc w:val="both"/>
    </w:pPr>
    <w:rPr>
      <w:rFonts w:ascii="Times New Roman" w:eastAsia="Times New Roman" w:hAnsi="Times New Roman" w:cs="Times New Roman"/>
      <w:sz w:val="28"/>
      <w:szCs w:val="20"/>
      <w:lang w:eastAsia="ru-RU"/>
    </w:rPr>
  </w:style>
  <w:style w:type="paragraph" w:customStyle="1" w:styleId="2ff1">
    <w:name w:val="Пункт_2_заглав"/>
    <w:basedOn w:val="a1"/>
    <w:next w:val="a1"/>
    <w:rsid w:val="006D6F24"/>
    <w:pPr>
      <w:keepNext/>
      <w:tabs>
        <w:tab w:val="num" w:pos="360"/>
      </w:tabs>
      <w:suppressAutoHyphens/>
      <w:spacing w:before="360" w:after="120" w:line="360" w:lineRule="auto"/>
      <w:ind w:left="360" w:hanging="360"/>
      <w:jc w:val="both"/>
      <w:outlineLvl w:val="1"/>
    </w:pPr>
    <w:rPr>
      <w:rFonts w:ascii="Times New Roman" w:eastAsia="Times New Roman" w:hAnsi="Times New Roman" w:cs="Times New Roman"/>
      <w:b/>
      <w:sz w:val="28"/>
      <w:szCs w:val="20"/>
      <w:lang w:eastAsia="ru-RU"/>
    </w:rPr>
  </w:style>
  <w:style w:type="paragraph" w:customStyle="1" w:styleId="afffffe">
    <w:name w:val="Подподпункт"/>
    <w:basedOn w:val="a1"/>
    <w:rsid w:val="006D6F2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paragraph" w:customStyle="1" w:styleId="msonormalcxspmiddle">
    <w:name w:val="msonormalcxspmiddle"/>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
    <w:name w:val="ac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cxspmiddlecxspmiddle">
    <w:name w:val="accxspmiddlecxspmiddle"/>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a">
    <w:name w:val="нум список 1"/>
    <w:basedOn w:val="a1"/>
    <w:rsid w:val="006D6F24"/>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41">
    <w:name w:val="Обычный+14"/>
    <w:basedOn w:val="a1"/>
    <w:rsid w:val="006D6F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2">
    <w:name w:val="s_2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
    <w:name w:val="Revision"/>
    <w:hidden/>
    <w:qFormat/>
    <w:rsid w:val="006D6F24"/>
    <w:pPr>
      <w:spacing w:after="0" w:line="240" w:lineRule="auto"/>
    </w:pPr>
    <w:rPr>
      <w:rFonts w:ascii="Times New Roman CYR" w:eastAsia="Times New Roman" w:hAnsi="Times New Roman CYR" w:cs="Times New Roman"/>
      <w:sz w:val="20"/>
      <w:szCs w:val="20"/>
      <w:lang w:eastAsia="ru-RU"/>
    </w:rPr>
  </w:style>
  <w:style w:type="character" w:customStyle="1" w:styleId="ed">
    <w:name w:val="ed"/>
    <w:rsid w:val="006D6F24"/>
  </w:style>
  <w:style w:type="table" w:customStyle="1" w:styleId="83">
    <w:name w:val="Сетка таблицы8"/>
    <w:basedOn w:val="a3"/>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Стиль2"/>
    <w:basedOn w:val="2ff3"/>
    <w:qFormat/>
    <w:rsid w:val="006D6F24"/>
    <w:pPr>
      <w:keepNext/>
      <w:keepLines/>
      <w:suppressLineNumbers/>
      <w:tabs>
        <w:tab w:val="clear" w:pos="972"/>
        <w:tab w:val="num" w:pos="756"/>
      </w:tabs>
      <w:suppressAutoHyphens/>
      <w:autoSpaceDE/>
      <w:autoSpaceDN/>
      <w:adjustRightInd/>
      <w:spacing w:after="60"/>
      <w:ind w:left="756" w:hanging="576"/>
      <w:jc w:val="both"/>
    </w:pPr>
    <w:rPr>
      <w:rFonts w:ascii="Times New Roman" w:hAnsi="Times New Roman" w:cs="Times New Roman"/>
      <w:b/>
      <w:sz w:val="24"/>
      <w:szCs w:val="20"/>
    </w:rPr>
  </w:style>
  <w:style w:type="paragraph" w:styleId="2ff3">
    <w:name w:val="List Number 2"/>
    <w:basedOn w:val="a1"/>
    <w:rsid w:val="006D6F24"/>
    <w:pPr>
      <w:widowControl w:val="0"/>
      <w:tabs>
        <w:tab w:val="num" w:pos="972"/>
      </w:tabs>
      <w:autoSpaceDE w:val="0"/>
      <w:autoSpaceDN w:val="0"/>
      <w:adjustRightInd w:val="0"/>
      <w:spacing w:after="0" w:line="240" w:lineRule="auto"/>
      <w:ind w:left="972" w:hanging="432"/>
    </w:pPr>
    <w:rPr>
      <w:rFonts w:ascii="Arial" w:eastAsia="Times New Roman" w:hAnsi="Arial" w:cs="Arial"/>
      <w:sz w:val="18"/>
      <w:szCs w:val="18"/>
      <w:lang w:eastAsia="ru-RU"/>
    </w:rPr>
  </w:style>
  <w:style w:type="paragraph" w:customStyle="1" w:styleId="3f6">
    <w:name w:val="Стиль3 Знак Знак"/>
    <w:basedOn w:val="24"/>
    <w:rsid w:val="006D6F24"/>
    <w:pPr>
      <w:widowControl w:val="0"/>
      <w:tabs>
        <w:tab w:val="num" w:pos="227"/>
      </w:tabs>
      <w:adjustRightInd w:val="0"/>
      <w:ind w:firstLine="0"/>
      <w:jc w:val="both"/>
    </w:pPr>
    <w:rPr>
      <w:b w:val="0"/>
      <w:sz w:val="24"/>
    </w:rPr>
  </w:style>
  <w:style w:type="paragraph" w:customStyle="1" w:styleId="CharCharCharChar">
    <w:name w:val="Char Char Знак Знак Char Char"/>
    <w:basedOn w:val="a1"/>
    <w:rsid w:val="006D6F24"/>
    <w:pPr>
      <w:spacing w:after="160" w:line="240" w:lineRule="auto"/>
    </w:pPr>
    <w:rPr>
      <w:rFonts w:ascii="Arial" w:eastAsia="Times New Roman" w:hAnsi="Arial" w:cs="Times New Roman"/>
      <w:b/>
      <w:color w:val="FFFFFF"/>
      <w:sz w:val="32"/>
      <w:szCs w:val="20"/>
      <w:lang w:val="en-US"/>
    </w:rPr>
  </w:style>
  <w:style w:type="paragraph" w:customStyle="1" w:styleId="104">
    <w:name w:val="1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0">
    <w:name w:val="TOC Heading"/>
    <w:basedOn w:val="10"/>
    <w:next w:val="a1"/>
    <w:uiPriority w:val="39"/>
    <w:unhideWhenUsed/>
    <w:qFormat/>
    <w:rsid w:val="006D6F24"/>
    <w:pPr>
      <w:keepLines/>
      <w:spacing w:before="480" w:line="276" w:lineRule="auto"/>
      <w:jc w:val="left"/>
      <w:outlineLvl w:val="9"/>
    </w:pPr>
    <w:rPr>
      <w:rFonts w:ascii="Cambria" w:hAnsi="Cambria"/>
      <w:b/>
      <w:bCs/>
      <w:color w:val="365F91"/>
      <w:szCs w:val="28"/>
    </w:rPr>
  </w:style>
  <w:style w:type="numbering" w:customStyle="1" w:styleId="2ff4">
    <w:name w:val="Нет списка2"/>
    <w:next w:val="a4"/>
    <w:uiPriority w:val="99"/>
    <w:semiHidden/>
    <w:unhideWhenUsed/>
    <w:rsid w:val="006D6F24"/>
  </w:style>
  <w:style w:type="table" w:customStyle="1" w:styleId="3f7">
    <w:name w:val="Сетка таблицы3"/>
    <w:basedOn w:val="a3"/>
    <w:next w:val="af0"/>
    <w:uiPriority w:val="3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CharChar1CharChar5">
    <w:name w:val="Char Char Знак Знак1 Char Char1 Знак Знак Char Char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64">
    <w:name w:val="Абзац списка6"/>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4a">
    <w:name w:val="Знак4"/>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56">
    <w:name w:val="Основной шрифт абзаца5"/>
    <w:rsid w:val="006D6F24"/>
  </w:style>
  <w:style w:type="character" w:customStyle="1" w:styleId="1140">
    <w:name w:val="Знак Знак114"/>
    <w:rsid w:val="006D6F24"/>
    <w:rPr>
      <w:rFonts w:ascii="Times New Roman" w:eastAsia="Times New Roman" w:hAnsi="Times New Roman" w:cs="Times New Roman"/>
      <w:sz w:val="28"/>
      <w:szCs w:val="24"/>
      <w:lang w:eastAsia="ru-RU"/>
    </w:rPr>
  </w:style>
  <w:style w:type="character" w:customStyle="1" w:styleId="1040">
    <w:name w:val="Знак Знак104"/>
    <w:rsid w:val="006D6F24"/>
    <w:rPr>
      <w:rFonts w:ascii="Times New Roman" w:eastAsia="Times New Roman" w:hAnsi="Times New Roman" w:cs="Times New Roman"/>
      <w:b/>
      <w:sz w:val="24"/>
      <w:szCs w:val="24"/>
      <w:lang w:eastAsia="ru-RU"/>
    </w:rPr>
  </w:style>
  <w:style w:type="character" w:customStyle="1" w:styleId="94">
    <w:name w:val="Знак Знак94"/>
    <w:rsid w:val="006D6F24"/>
    <w:rPr>
      <w:rFonts w:ascii="Times New Roman" w:eastAsia="Times New Roman" w:hAnsi="Times New Roman" w:cs="Times New Roman"/>
      <w:b/>
      <w:sz w:val="32"/>
      <w:szCs w:val="20"/>
      <w:lang w:eastAsia="ru-RU"/>
    </w:rPr>
  </w:style>
  <w:style w:type="character" w:customStyle="1" w:styleId="740">
    <w:name w:val="Знак Знак74"/>
    <w:rsid w:val="006D6F24"/>
    <w:rPr>
      <w:rFonts w:ascii="Times New Roman" w:eastAsia="Times New Roman" w:hAnsi="Times New Roman" w:cs="Times New Roman"/>
      <w:sz w:val="28"/>
      <w:szCs w:val="20"/>
      <w:lang w:eastAsia="ru-RU"/>
    </w:rPr>
  </w:style>
  <w:style w:type="character" w:customStyle="1" w:styleId="234">
    <w:name w:val="Знак Знак234"/>
    <w:rsid w:val="006D6F24"/>
    <w:rPr>
      <w:rFonts w:ascii="Arial" w:hAnsi="Arial"/>
      <w:sz w:val="24"/>
    </w:rPr>
  </w:style>
  <w:style w:type="character" w:customStyle="1" w:styleId="224">
    <w:name w:val="Знак Знак224"/>
    <w:rsid w:val="006D6F24"/>
    <w:rPr>
      <w:b/>
      <w:sz w:val="44"/>
    </w:rPr>
  </w:style>
  <w:style w:type="character" w:customStyle="1" w:styleId="2140">
    <w:name w:val="Знак Знак214"/>
    <w:rsid w:val="006D6F24"/>
    <w:rPr>
      <w:sz w:val="24"/>
    </w:rPr>
  </w:style>
  <w:style w:type="paragraph" w:customStyle="1" w:styleId="57">
    <w:name w:val="Знак Знак Знак Знак Знак Знак Знак5"/>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4">
    <w:name w:val="Знак Знак204"/>
    <w:rsid w:val="006D6F24"/>
    <w:rPr>
      <w:b/>
      <w:bCs/>
      <w:sz w:val="28"/>
      <w:szCs w:val="28"/>
    </w:rPr>
  </w:style>
  <w:style w:type="paragraph" w:customStyle="1" w:styleId="4b">
    <w:name w:val="Без интервала4"/>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4c">
    <w:name w:val="Верхний колонтитул4"/>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58">
    <w:name w:val="Обычный5"/>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71">
    <w:name w:val="Знак Знак27"/>
    <w:rsid w:val="006D6F24"/>
    <w:rPr>
      <w:sz w:val="28"/>
    </w:rPr>
  </w:style>
  <w:style w:type="paragraph" w:customStyle="1" w:styleId="CharChar1CharChar1CharChar6">
    <w:name w:val="Char Char Знак Знак1 Char Char1 Знак Знак Char Char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75">
    <w:name w:val="Абзац списка7"/>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59">
    <w:name w:val="Знак Знак Знак Знак5"/>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65">
    <w:name w:val="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66">
    <w:name w:val="Основной шрифт абзаца6"/>
    <w:rsid w:val="006D6F24"/>
  </w:style>
  <w:style w:type="character" w:customStyle="1" w:styleId="1150">
    <w:name w:val="Знак Знак115"/>
    <w:rsid w:val="006D6F24"/>
    <w:rPr>
      <w:rFonts w:ascii="Times New Roman" w:eastAsia="Times New Roman" w:hAnsi="Times New Roman" w:cs="Times New Roman"/>
      <w:sz w:val="28"/>
      <w:szCs w:val="24"/>
      <w:lang w:eastAsia="ru-RU"/>
    </w:rPr>
  </w:style>
  <w:style w:type="character" w:customStyle="1" w:styleId="105">
    <w:name w:val="Знак Знак105"/>
    <w:rsid w:val="006D6F24"/>
    <w:rPr>
      <w:rFonts w:ascii="Times New Roman" w:eastAsia="Times New Roman" w:hAnsi="Times New Roman" w:cs="Times New Roman"/>
      <w:b/>
      <w:sz w:val="24"/>
      <w:szCs w:val="24"/>
      <w:lang w:eastAsia="ru-RU"/>
    </w:rPr>
  </w:style>
  <w:style w:type="character" w:customStyle="1" w:styleId="95">
    <w:name w:val="Знак Знак95"/>
    <w:rsid w:val="006D6F24"/>
    <w:rPr>
      <w:rFonts w:ascii="Times New Roman" w:eastAsia="Times New Roman" w:hAnsi="Times New Roman" w:cs="Times New Roman"/>
      <w:b/>
      <w:sz w:val="32"/>
      <w:szCs w:val="20"/>
      <w:lang w:eastAsia="ru-RU"/>
    </w:rPr>
  </w:style>
  <w:style w:type="character" w:customStyle="1" w:styleId="750">
    <w:name w:val="Знак Знак75"/>
    <w:rsid w:val="006D6F24"/>
    <w:rPr>
      <w:rFonts w:ascii="Times New Roman" w:eastAsia="Times New Roman" w:hAnsi="Times New Roman" w:cs="Times New Roman"/>
      <w:sz w:val="28"/>
      <w:szCs w:val="20"/>
      <w:lang w:eastAsia="ru-RU"/>
    </w:rPr>
  </w:style>
  <w:style w:type="character" w:customStyle="1" w:styleId="235">
    <w:name w:val="Знак Знак235"/>
    <w:rsid w:val="006D6F24"/>
    <w:rPr>
      <w:rFonts w:ascii="Arial" w:hAnsi="Arial"/>
      <w:sz w:val="24"/>
    </w:rPr>
  </w:style>
  <w:style w:type="character" w:customStyle="1" w:styleId="225">
    <w:name w:val="Знак Знак225"/>
    <w:rsid w:val="006D6F24"/>
    <w:rPr>
      <w:b/>
      <w:sz w:val="44"/>
    </w:rPr>
  </w:style>
  <w:style w:type="character" w:customStyle="1" w:styleId="2150">
    <w:name w:val="Знак Знак215"/>
    <w:rsid w:val="006D6F24"/>
    <w:rPr>
      <w:sz w:val="24"/>
    </w:rPr>
  </w:style>
  <w:style w:type="paragraph" w:customStyle="1" w:styleId="67">
    <w:name w:val="Знак Знак Знак Знак Знак Знак Знак6"/>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5">
    <w:name w:val="Знак Знак205"/>
    <w:rsid w:val="006D6F24"/>
    <w:rPr>
      <w:b/>
      <w:bCs/>
      <w:sz w:val="28"/>
      <w:szCs w:val="28"/>
    </w:rPr>
  </w:style>
  <w:style w:type="paragraph" w:customStyle="1" w:styleId="5a">
    <w:name w:val="Без интервала5"/>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5b">
    <w:name w:val="Верхний колонтитул5"/>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68">
    <w:name w:val="Обычный6"/>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81">
    <w:name w:val="Знак Знак28"/>
    <w:rsid w:val="006D6F24"/>
    <w:rPr>
      <w:sz w:val="28"/>
    </w:rPr>
  </w:style>
  <w:style w:type="paragraph" w:customStyle="1" w:styleId="CharChar1CharChar1CharChar7">
    <w:name w:val="Char Char Знак Знак1 Char Char1 Знак Знак Char Char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84">
    <w:name w:val="Абзац списка8"/>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69">
    <w:name w:val="Знак Знак Знак Знак6"/>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76">
    <w:name w:val="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77">
    <w:name w:val="Основной шрифт абзаца7"/>
    <w:rsid w:val="006D6F24"/>
  </w:style>
  <w:style w:type="character" w:customStyle="1" w:styleId="1160">
    <w:name w:val="Знак Знак116"/>
    <w:rsid w:val="006D6F24"/>
    <w:rPr>
      <w:rFonts w:ascii="Times New Roman" w:eastAsia="Times New Roman" w:hAnsi="Times New Roman" w:cs="Times New Roman"/>
      <w:sz w:val="28"/>
      <w:szCs w:val="24"/>
      <w:lang w:eastAsia="ru-RU"/>
    </w:rPr>
  </w:style>
  <w:style w:type="character" w:customStyle="1" w:styleId="106">
    <w:name w:val="Знак Знак106"/>
    <w:rsid w:val="006D6F24"/>
    <w:rPr>
      <w:rFonts w:ascii="Times New Roman" w:eastAsia="Times New Roman" w:hAnsi="Times New Roman" w:cs="Times New Roman"/>
      <w:b/>
      <w:sz w:val="24"/>
      <w:szCs w:val="24"/>
      <w:lang w:eastAsia="ru-RU"/>
    </w:rPr>
  </w:style>
  <w:style w:type="character" w:customStyle="1" w:styleId="96">
    <w:name w:val="Знак Знак96"/>
    <w:rsid w:val="006D6F24"/>
    <w:rPr>
      <w:rFonts w:ascii="Times New Roman" w:eastAsia="Times New Roman" w:hAnsi="Times New Roman" w:cs="Times New Roman"/>
      <w:b/>
      <w:sz w:val="32"/>
      <w:szCs w:val="20"/>
      <w:lang w:eastAsia="ru-RU"/>
    </w:rPr>
  </w:style>
  <w:style w:type="character" w:customStyle="1" w:styleId="760">
    <w:name w:val="Знак Знак76"/>
    <w:rsid w:val="006D6F24"/>
    <w:rPr>
      <w:rFonts w:ascii="Times New Roman" w:eastAsia="Times New Roman" w:hAnsi="Times New Roman" w:cs="Times New Roman"/>
      <w:sz w:val="28"/>
      <w:szCs w:val="20"/>
      <w:lang w:eastAsia="ru-RU"/>
    </w:rPr>
  </w:style>
  <w:style w:type="character" w:customStyle="1" w:styleId="236">
    <w:name w:val="Знак Знак236"/>
    <w:rsid w:val="006D6F24"/>
    <w:rPr>
      <w:rFonts w:ascii="Arial" w:hAnsi="Arial"/>
      <w:sz w:val="24"/>
    </w:rPr>
  </w:style>
  <w:style w:type="character" w:customStyle="1" w:styleId="226">
    <w:name w:val="Знак Знак226"/>
    <w:rsid w:val="006D6F24"/>
    <w:rPr>
      <w:b/>
      <w:sz w:val="44"/>
    </w:rPr>
  </w:style>
  <w:style w:type="character" w:customStyle="1" w:styleId="2160">
    <w:name w:val="Знак Знак216"/>
    <w:rsid w:val="006D6F24"/>
    <w:rPr>
      <w:sz w:val="24"/>
    </w:rPr>
  </w:style>
  <w:style w:type="paragraph" w:customStyle="1" w:styleId="78">
    <w:name w:val="Знак Знак Знак Знак Знак Знак Знак7"/>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6">
    <w:name w:val="Знак Знак206"/>
    <w:rsid w:val="006D6F24"/>
    <w:rPr>
      <w:b/>
      <w:bCs/>
      <w:sz w:val="28"/>
      <w:szCs w:val="28"/>
    </w:rPr>
  </w:style>
  <w:style w:type="paragraph" w:customStyle="1" w:styleId="6a">
    <w:name w:val="Без интервала6"/>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6b">
    <w:name w:val="Верхний колонтитул6"/>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79">
    <w:name w:val="Обычный7"/>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90">
    <w:name w:val="Знак Знак29"/>
    <w:rsid w:val="006D6F24"/>
    <w:rPr>
      <w:sz w:val="28"/>
    </w:rPr>
  </w:style>
  <w:style w:type="character" w:customStyle="1" w:styleId="5c">
    <w:name w:val="Основной текст (5) + Не полужирный"/>
    <w:basedOn w:val="52"/>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FontStyle223">
    <w:name w:val="Font Style223"/>
    <w:uiPriority w:val="99"/>
    <w:rsid w:val="006D6F24"/>
    <w:rPr>
      <w:rFonts w:ascii="Times New Roman" w:hAnsi="Times New Roman" w:cs="Times New Roman"/>
      <w:color w:val="000000"/>
      <w:sz w:val="22"/>
      <w:szCs w:val="22"/>
    </w:rPr>
  </w:style>
  <w:style w:type="paragraph" w:customStyle="1" w:styleId="1111">
    <w:name w:val="Заголовок 111"/>
    <w:basedOn w:val="a1"/>
    <w:uiPriority w:val="1"/>
    <w:qFormat/>
    <w:rsid w:val="006D6F24"/>
    <w:pPr>
      <w:widowControl w:val="0"/>
      <w:autoSpaceDE w:val="0"/>
      <w:autoSpaceDN w:val="0"/>
      <w:spacing w:after="0" w:line="240" w:lineRule="auto"/>
      <w:ind w:left="308"/>
      <w:jc w:val="center"/>
      <w:outlineLvl w:val="1"/>
    </w:pPr>
    <w:rPr>
      <w:rFonts w:ascii="Times New Roman" w:eastAsia="Times New Roman" w:hAnsi="Times New Roman" w:cs="Times New Roman"/>
      <w:b/>
      <w:bCs/>
      <w:sz w:val="28"/>
      <w:szCs w:val="28"/>
    </w:rPr>
  </w:style>
  <w:style w:type="paragraph" w:customStyle="1" w:styleId="CharChar1CharChar1CharChar8">
    <w:name w:val="Char Char Знак Знак1 Char Char1 Знак Знак Char Char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91">
    <w:name w:val="Основной текст 29"/>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97">
    <w:name w:val="Абзац списка9"/>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7a">
    <w:name w:val="Знак Знак Знак Знак7"/>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85">
    <w:name w:val="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86">
    <w:name w:val="Основной шрифт абзаца8"/>
    <w:rsid w:val="006D6F24"/>
  </w:style>
  <w:style w:type="character" w:customStyle="1" w:styleId="1170">
    <w:name w:val="Знак Знак117"/>
    <w:rsid w:val="006D6F24"/>
    <w:rPr>
      <w:rFonts w:ascii="Times New Roman" w:eastAsia="Times New Roman" w:hAnsi="Times New Roman" w:cs="Times New Roman"/>
      <w:sz w:val="28"/>
      <w:szCs w:val="24"/>
      <w:lang w:eastAsia="ru-RU"/>
    </w:rPr>
  </w:style>
  <w:style w:type="character" w:customStyle="1" w:styleId="107">
    <w:name w:val="Знак Знак107"/>
    <w:rsid w:val="006D6F24"/>
    <w:rPr>
      <w:rFonts w:ascii="Times New Roman" w:eastAsia="Times New Roman" w:hAnsi="Times New Roman" w:cs="Times New Roman"/>
      <w:b/>
      <w:sz w:val="24"/>
      <w:szCs w:val="24"/>
      <w:lang w:eastAsia="ru-RU"/>
    </w:rPr>
  </w:style>
  <w:style w:type="character" w:customStyle="1" w:styleId="970">
    <w:name w:val="Знак Знак97"/>
    <w:rsid w:val="006D6F24"/>
    <w:rPr>
      <w:rFonts w:ascii="Times New Roman" w:eastAsia="Times New Roman" w:hAnsi="Times New Roman" w:cs="Times New Roman"/>
      <w:b/>
      <w:sz w:val="32"/>
      <w:szCs w:val="20"/>
      <w:lang w:eastAsia="ru-RU"/>
    </w:rPr>
  </w:style>
  <w:style w:type="character" w:customStyle="1" w:styleId="770">
    <w:name w:val="Знак Знак77"/>
    <w:rsid w:val="006D6F24"/>
    <w:rPr>
      <w:rFonts w:ascii="Times New Roman" w:eastAsia="Times New Roman" w:hAnsi="Times New Roman" w:cs="Times New Roman"/>
      <w:sz w:val="28"/>
      <w:szCs w:val="20"/>
      <w:lang w:eastAsia="ru-RU"/>
    </w:rPr>
  </w:style>
  <w:style w:type="character" w:customStyle="1" w:styleId="237">
    <w:name w:val="Знак Знак237"/>
    <w:rsid w:val="006D6F24"/>
    <w:rPr>
      <w:rFonts w:ascii="Arial" w:hAnsi="Arial"/>
      <w:sz w:val="24"/>
    </w:rPr>
  </w:style>
  <w:style w:type="character" w:customStyle="1" w:styleId="227">
    <w:name w:val="Знак Знак227"/>
    <w:rsid w:val="006D6F24"/>
    <w:rPr>
      <w:b/>
      <w:sz w:val="44"/>
    </w:rPr>
  </w:style>
  <w:style w:type="character" w:customStyle="1" w:styleId="2170">
    <w:name w:val="Знак Знак217"/>
    <w:rsid w:val="006D6F24"/>
    <w:rPr>
      <w:sz w:val="24"/>
    </w:rPr>
  </w:style>
  <w:style w:type="paragraph" w:customStyle="1" w:styleId="87">
    <w:name w:val="Знак Знак Знак Знак Знак Знак Знак8"/>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7">
    <w:name w:val="Знак Знак207"/>
    <w:rsid w:val="006D6F24"/>
    <w:rPr>
      <w:b/>
      <w:bCs/>
      <w:sz w:val="28"/>
      <w:szCs w:val="28"/>
    </w:rPr>
  </w:style>
  <w:style w:type="paragraph" w:customStyle="1" w:styleId="7b">
    <w:name w:val="Без интервала7"/>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7c">
    <w:name w:val="Верхний колонтитул7"/>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88">
    <w:name w:val="Обычный8"/>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00">
    <w:name w:val="Знак Знак210"/>
    <w:rsid w:val="006D6F24"/>
    <w:rPr>
      <w:sz w:val="28"/>
    </w:rPr>
  </w:style>
  <w:style w:type="paragraph" w:customStyle="1" w:styleId="CharChar1CharChar1CharChar9">
    <w:name w:val="Char Char Знак Знак1 Char Char1 Знак Знак Char Char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paragraph" w:customStyle="1" w:styleId="2101">
    <w:name w:val="Основной текст 210"/>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08">
    <w:name w:val="Абзац списка10"/>
    <w:basedOn w:val="a1"/>
    <w:rsid w:val="006D6F24"/>
    <w:pPr>
      <w:spacing w:after="0" w:line="240" w:lineRule="auto"/>
      <w:ind w:left="720" w:firstLine="709"/>
      <w:jc w:val="both"/>
    </w:pPr>
    <w:rPr>
      <w:rFonts w:ascii="Times New Roman" w:eastAsia="Times New Roman" w:hAnsi="Times New Roman" w:cs="Times New Roman"/>
      <w:sz w:val="28"/>
    </w:rPr>
  </w:style>
  <w:style w:type="paragraph" w:customStyle="1" w:styleId="89">
    <w:name w:val="Знак Знак Знак Знак8"/>
    <w:basedOn w:val="a1"/>
    <w:rsid w:val="006D6F24"/>
    <w:pPr>
      <w:spacing w:before="100" w:beforeAutospacing="1" w:after="100" w:afterAutospacing="1" w:line="240" w:lineRule="auto"/>
      <w:ind w:firstLine="709"/>
      <w:jc w:val="both"/>
    </w:pPr>
    <w:rPr>
      <w:rFonts w:ascii="Tahoma" w:eastAsia="Times New Roman" w:hAnsi="Tahoma" w:cs="Tahoma"/>
      <w:sz w:val="20"/>
      <w:szCs w:val="20"/>
      <w:lang w:val="en-US"/>
    </w:rPr>
  </w:style>
  <w:style w:type="paragraph" w:customStyle="1" w:styleId="98">
    <w:name w:val="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99">
    <w:name w:val="Основной шрифт абзаца9"/>
    <w:rsid w:val="006D6F24"/>
  </w:style>
  <w:style w:type="character" w:customStyle="1" w:styleId="1180">
    <w:name w:val="Знак Знак118"/>
    <w:rsid w:val="006D6F24"/>
    <w:rPr>
      <w:rFonts w:ascii="Times New Roman" w:eastAsia="Times New Roman" w:hAnsi="Times New Roman" w:cs="Times New Roman"/>
      <w:sz w:val="28"/>
      <w:szCs w:val="24"/>
      <w:lang w:eastAsia="ru-RU"/>
    </w:rPr>
  </w:style>
  <w:style w:type="character" w:customStyle="1" w:styleId="1080">
    <w:name w:val="Знак Знак108"/>
    <w:rsid w:val="006D6F24"/>
    <w:rPr>
      <w:rFonts w:ascii="Times New Roman" w:eastAsia="Times New Roman" w:hAnsi="Times New Roman" w:cs="Times New Roman"/>
      <w:b/>
      <w:sz w:val="24"/>
      <w:szCs w:val="24"/>
      <w:lang w:eastAsia="ru-RU"/>
    </w:rPr>
  </w:style>
  <w:style w:type="character" w:customStyle="1" w:styleId="980">
    <w:name w:val="Знак Знак98"/>
    <w:rsid w:val="006D6F24"/>
    <w:rPr>
      <w:rFonts w:ascii="Times New Roman" w:eastAsia="Times New Roman" w:hAnsi="Times New Roman" w:cs="Times New Roman"/>
      <w:b/>
      <w:sz w:val="32"/>
      <w:szCs w:val="20"/>
      <w:lang w:eastAsia="ru-RU"/>
    </w:rPr>
  </w:style>
  <w:style w:type="character" w:customStyle="1" w:styleId="780">
    <w:name w:val="Знак Знак78"/>
    <w:rsid w:val="006D6F24"/>
    <w:rPr>
      <w:rFonts w:ascii="Times New Roman" w:eastAsia="Times New Roman" w:hAnsi="Times New Roman" w:cs="Times New Roman"/>
      <w:sz w:val="28"/>
      <w:szCs w:val="20"/>
      <w:lang w:eastAsia="ru-RU"/>
    </w:rPr>
  </w:style>
  <w:style w:type="character" w:customStyle="1" w:styleId="238">
    <w:name w:val="Знак Знак238"/>
    <w:rsid w:val="006D6F24"/>
    <w:rPr>
      <w:rFonts w:ascii="Arial" w:hAnsi="Arial"/>
      <w:sz w:val="24"/>
    </w:rPr>
  </w:style>
  <w:style w:type="character" w:customStyle="1" w:styleId="228">
    <w:name w:val="Знак Знак228"/>
    <w:rsid w:val="006D6F24"/>
    <w:rPr>
      <w:b/>
      <w:sz w:val="44"/>
    </w:rPr>
  </w:style>
  <w:style w:type="character" w:customStyle="1" w:styleId="2190">
    <w:name w:val="Знак Знак219"/>
    <w:rsid w:val="006D6F24"/>
    <w:rPr>
      <w:sz w:val="24"/>
    </w:rPr>
  </w:style>
  <w:style w:type="paragraph" w:customStyle="1" w:styleId="9a">
    <w:name w:val="Знак Знак Знак Знак Знак Знак Знак9"/>
    <w:basedOn w:val="a1"/>
    <w:rsid w:val="006D6F24"/>
    <w:pPr>
      <w:spacing w:before="100" w:beforeAutospacing="1" w:after="100" w:afterAutospacing="1" w:line="240" w:lineRule="auto"/>
      <w:ind w:firstLine="709"/>
      <w:jc w:val="both"/>
    </w:pPr>
    <w:rPr>
      <w:rFonts w:ascii="Tahoma" w:eastAsia="Times New Roman" w:hAnsi="Tahoma" w:cs="Times New Roman"/>
      <w:sz w:val="20"/>
      <w:szCs w:val="20"/>
      <w:lang w:val="en-US"/>
    </w:rPr>
  </w:style>
  <w:style w:type="character" w:customStyle="1" w:styleId="208">
    <w:name w:val="Знак Знак208"/>
    <w:rsid w:val="006D6F24"/>
    <w:rPr>
      <w:b/>
      <w:bCs/>
      <w:sz w:val="28"/>
      <w:szCs w:val="28"/>
    </w:rPr>
  </w:style>
  <w:style w:type="paragraph" w:customStyle="1" w:styleId="8a">
    <w:name w:val="Без интервала8"/>
    <w:qFormat/>
    <w:rsid w:val="006D6F24"/>
    <w:pPr>
      <w:suppressAutoHyphens/>
      <w:spacing w:after="0" w:line="240" w:lineRule="auto"/>
      <w:ind w:firstLine="709"/>
      <w:jc w:val="both"/>
    </w:pPr>
    <w:rPr>
      <w:rFonts w:ascii="Calibri" w:eastAsia="Arial" w:hAnsi="Calibri" w:cs="Times New Roman"/>
      <w:szCs w:val="20"/>
      <w:lang w:eastAsia="ar-SA"/>
    </w:rPr>
  </w:style>
  <w:style w:type="paragraph" w:customStyle="1" w:styleId="8b">
    <w:name w:val="Верхний колонтитул8"/>
    <w:basedOn w:val="a1"/>
    <w:rsid w:val="006D6F2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customStyle="1" w:styleId="9b">
    <w:name w:val="Обычный9"/>
    <w:rsid w:val="006D6F24"/>
    <w:pPr>
      <w:widowControl w:val="0"/>
      <w:snapToGrid w:val="0"/>
      <w:spacing w:after="0" w:line="300" w:lineRule="auto"/>
      <w:ind w:firstLine="360"/>
      <w:jc w:val="both"/>
    </w:pPr>
    <w:rPr>
      <w:rFonts w:ascii="Arial" w:eastAsia="Times New Roman" w:hAnsi="Arial" w:cs="Times New Roman"/>
      <w:sz w:val="24"/>
      <w:szCs w:val="20"/>
      <w:lang w:eastAsia="ru-RU"/>
    </w:rPr>
  </w:style>
  <w:style w:type="character" w:customStyle="1" w:styleId="2180">
    <w:name w:val="Знак Знак218"/>
    <w:rsid w:val="006D6F24"/>
    <w:rPr>
      <w:sz w:val="28"/>
    </w:rPr>
  </w:style>
  <w:style w:type="paragraph" w:customStyle="1" w:styleId="2121">
    <w:name w:val="Основной текст 212"/>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affffff1">
    <w:name w:val="Подпись к картинке_"/>
    <w:basedOn w:val="a2"/>
    <w:link w:val="affffff2"/>
    <w:locked/>
    <w:rsid w:val="006D6F24"/>
    <w:rPr>
      <w:rFonts w:ascii="Times New Roman" w:eastAsia="Times New Roman" w:hAnsi="Times New Roman"/>
      <w:sz w:val="28"/>
      <w:szCs w:val="28"/>
      <w:shd w:val="clear" w:color="auto" w:fill="FFFFFF"/>
    </w:rPr>
  </w:style>
  <w:style w:type="paragraph" w:customStyle="1" w:styleId="affffff2">
    <w:name w:val="Подпись к картинке"/>
    <w:basedOn w:val="a1"/>
    <w:link w:val="affffff1"/>
    <w:rsid w:val="006D6F24"/>
    <w:pPr>
      <w:widowControl w:val="0"/>
      <w:shd w:val="clear" w:color="auto" w:fill="FFFFFF"/>
      <w:spacing w:after="0" w:line="322" w:lineRule="exact"/>
    </w:pPr>
    <w:rPr>
      <w:rFonts w:ascii="Times New Roman" w:eastAsia="Times New Roman" w:hAnsi="Times New Roman"/>
      <w:sz w:val="28"/>
      <w:szCs w:val="28"/>
    </w:rPr>
  </w:style>
  <w:style w:type="character" w:customStyle="1" w:styleId="affffff3">
    <w:name w:val="Оглавление_"/>
    <w:basedOn w:val="a2"/>
    <w:link w:val="affffff4"/>
    <w:locked/>
    <w:rsid w:val="006D6F24"/>
    <w:rPr>
      <w:rFonts w:ascii="Times New Roman" w:eastAsia="Times New Roman" w:hAnsi="Times New Roman"/>
      <w:sz w:val="28"/>
      <w:szCs w:val="28"/>
      <w:shd w:val="clear" w:color="auto" w:fill="FFFFFF"/>
    </w:rPr>
  </w:style>
  <w:style w:type="paragraph" w:customStyle="1" w:styleId="affffff4">
    <w:name w:val="Оглавление"/>
    <w:basedOn w:val="a1"/>
    <w:link w:val="affffff3"/>
    <w:rsid w:val="006D6F24"/>
    <w:pPr>
      <w:widowControl w:val="0"/>
      <w:shd w:val="clear" w:color="auto" w:fill="FFFFFF"/>
      <w:spacing w:before="300" w:after="60" w:line="0" w:lineRule="atLeast"/>
      <w:jc w:val="both"/>
    </w:pPr>
    <w:rPr>
      <w:rFonts w:ascii="Times New Roman" w:eastAsia="Times New Roman" w:hAnsi="Times New Roman"/>
      <w:sz w:val="28"/>
      <w:szCs w:val="28"/>
    </w:rPr>
  </w:style>
  <w:style w:type="character" w:customStyle="1" w:styleId="2Exact">
    <w:name w:val="Подпись к таблице (2) Exact"/>
    <w:basedOn w:val="a2"/>
    <w:link w:val="2ff5"/>
    <w:locked/>
    <w:rsid w:val="006D6F24"/>
    <w:rPr>
      <w:rFonts w:ascii="Times New Roman" w:eastAsia="Times New Roman" w:hAnsi="Times New Roman"/>
      <w:shd w:val="clear" w:color="auto" w:fill="FFFFFF"/>
    </w:rPr>
  </w:style>
  <w:style w:type="paragraph" w:customStyle="1" w:styleId="2ff5">
    <w:name w:val="Подпись к таблице (2)"/>
    <w:basedOn w:val="a1"/>
    <w:link w:val="2Exact"/>
    <w:rsid w:val="006D6F24"/>
    <w:pPr>
      <w:widowControl w:val="0"/>
      <w:shd w:val="clear" w:color="auto" w:fill="FFFFFF"/>
      <w:spacing w:after="0" w:line="240" w:lineRule="exact"/>
    </w:pPr>
    <w:rPr>
      <w:rFonts w:ascii="Times New Roman" w:eastAsia="Times New Roman" w:hAnsi="Times New Roman"/>
    </w:rPr>
  </w:style>
  <w:style w:type="character" w:customStyle="1" w:styleId="2Exact0">
    <w:name w:val="Основной текст (2) Exact"/>
    <w:basedOn w:val="a2"/>
    <w:rsid w:val="006D6F24"/>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ff6">
    <w:name w:val="Основной текст (2) + Курсив"/>
    <w:basedOn w:val="2c"/>
    <w:rsid w:val="006D6F24"/>
    <w:rPr>
      <w:rFonts w:ascii="Times New Roman" w:eastAsia="Times New Roman" w:hAnsi="Times New Roman" w:cs="Arial"/>
      <w:b w:val="0"/>
      <w:bCs w:val="0"/>
      <w:i/>
      <w:iCs/>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1112">
    <w:name w:val="Заголовок №1 + 11"/>
    <w:aliases w:val="5 pt"/>
    <w:basedOn w:val="2c"/>
    <w:rsid w:val="006D6F24"/>
    <w:rPr>
      <w:rFonts w:ascii="Times New Roman" w:eastAsia="Times New Roman" w:hAnsi="Times New Roman" w:cs="Arial"/>
      <w:b/>
      <w:bCs/>
      <w:i w:val="0"/>
      <w:iCs w:val="0"/>
      <w:smallCaps w:val="0"/>
      <w:strike w:val="0"/>
      <w:dstrike w:val="0"/>
      <w:color w:val="000000"/>
      <w:spacing w:val="0"/>
      <w:w w:val="100"/>
      <w:position w:val="0"/>
      <w:sz w:val="13"/>
      <w:szCs w:val="13"/>
      <w:u w:val="none"/>
      <w:effect w:val="none"/>
      <w:shd w:val="clear" w:color="auto" w:fill="FFFFFF"/>
      <w:lang w:val="ru-RU" w:eastAsia="ru-RU" w:bidi="ru-RU"/>
    </w:rPr>
  </w:style>
  <w:style w:type="character" w:customStyle="1" w:styleId="3f8">
    <w:name w:val="Основной текст (3) + Не полужирный"/>
    <w:basedOn w:val="37"/>
    <w:qFormat/>
    <w:rsid w:val="006D6F24"/>
    <w:rPr>
      <w:rFonts w:ascii="Times New Roman" w:eastAsia="Times New Roman" w:hAnsi="Times New Roman" w:cs="Calibri"/>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614pt">
    <w:name w:val="Основной текст (6) + 14 pt"/>
    <w:basedOn w:val="61"/>
    <w:rsid w:val="006D6F24"/>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1pt">
    <w:name w:val="Основной текст (2) + Интервал 1 pt"/>
    <w:basedOn w:val="2c"/>
    <w:rsid w:val="006D6F24"/>
    <w:rPr>
      <w:rFonts w:ascii="Times New Roman" w:eastAsia="Times New Roman" w:hAnsi="Times New Roman" w:cs="Arial"/>
      <w:b w:val="0"/>
      <w:bCs w:val="0"/>
      <w:i w:val="0"/>
      <w:iCs w:val="0"/>
      <w:smallCaps w:val="0"/>
      <w:strike w:val="0"/>
      <w:dstrike w:val="0"/>
      <w:color w:val="000000"/>
      <w:spacing w:val="30"/>
      <w:w w:val="100"/>
      <w:position w:val="0"/>
      <w:sz w:val="28"/>
      <w:szCs w:val="28"/>
      <w:u w:val="none"/>
      <w:effect w:val="none"/>
      <w:shd w:val="clear" w:color="auto" w:fill="FFFFFF"/>
      <w:lang w:val="ru-RU" w:eastAsia="ru-RU" w:bidi="ru-RU"/>
    </w:rPr>
  </w:style>
  <w:style w:type="character" w:customStyle="1" w:styleId="2ff7">
    <w:name w:val="Основной текст (2) + Малые прописные"/>
    <w:basedOn w:val="2c"/>
    <w:rsid w:val="006D6F24"/>
    <w:rPr>
      <w:rFonts w:ascii="Times New Roman" w:eastAsia="Times New Roman" w:hAnsi="Times New Roman" w:cs="Arial"/>
      <w:b w:val="0"/>
      <w:bCs w:val="0"/>
      <w:i w:val="0"/>
      <w:iCs w:val="0"/>
      <w:smallCaps/>
      <w:strike w:val="0"/>
      <w:dstrike w:val="0"/>
      <w:color w:val="000000"/>
      <w:spacing w:val="0"/>
      <w:w w:val="100"/>
      <w:position w:val="0"/>
      <w:sz w:val="28"/>
      <w:szCs w:val="28"/>
      <w:u w:val="none"/>
      <w:effect w:val="none"/>
      <w:shd w:val="clear" w:color="auto" w:fill="FFFFFF"/>
      <w:lang w:val="ru-RU" w:eastAsia="ru-RU" w:bidi="ru-RU"/>
    </w:rPr>
  </w:style>
  <w:style w:type="character" w:customStyle="1" w:styleId="affffff5">
    <w:name w:val="Другое_"/>
    <w:link w:val="affffff6"/>
    <w:rsid w:val="006D6F24"/>
    <w:rPr>
      <w:sz w:val="28"/>
      <w:szCs w:val="28"/>
      <w:shd w:val="clear" w:color="auto" w:fill="FFFFFF"/>
    </w:rPr>
  </w:style>
  <w:style w:type="paragraph" w:customStyle="1" w:styleId="affffff6">
    <w:name w:val="Другое"/>
    <w:basedOn w:val="a1"/>
    <w:link w:val="affffff5"/>
    <w:rsid w:val="006D6F24"/>
    <w:pPr>
      <w:widowControl w:val="0"/>
      <w:shd w:val="clear" w:color="auto" w:fill="FFFFFF"/>
      <w:spacing w:after="0" w:line="240" w:lineRule="auto"/>
      <w:ind w:firstLine="400"/>
    </w:pPr>
    <w:rPr>
      <w:sz w:val="28"/>
      <w:szCs w:val="28"/>
    </w:rPr>
  </w:style>
  <w:style w:type="character" w:customStyle="1" w:styleId="s10">
    <w:name w:val="s1"/>
    <w:rsid w:val="006D6F24"/>
    <w:rPr>
      <w:rFonts w:cs="Times New Roman"/>
    </w:rPr>
  </w:style>
  <w:style w:type="character" w:customStyle="1" w:styleId="newsdate2">
    <w:name w:val="newsdate2"/>
    <w:rsid w:val="006D6F24"/>
    <w:rPr>
      <w:color w:val="666666"/>
      <w:sz w:val="23"/>
    </w:rPr>
  </w:style>
  <w:style w:type="character" w:customStyle="1" w:styleId="newsname2">
    <w:name w:val="newsname2"/>
    <w:rsid w:val="006D6F24"/>
    <w:rPr>
      <w:b/>
      <w:sz w:val="17"/>
    </w:rPr>
  </w:style>
  <w:style w:type="character" w:customStyle="1" w:styleId="9100">
    <w:name w:val="Знак Знак910"/>
    <w:locked/>
    <w:rsid w:val="006D6F24"/>
    <w:rPr>
      <w:sz w:val="24"/>
    </w:rPr>
  </w:style>
  <w:style w:type="character" w:customStyle="1" w:styleId="3f9">
    <w:name w:val="Абзац Уровень 3 Знак"/>
    <w:link w:val="3fa"/>
    <w:locked/>
    <w:rsid w:val="006D6F24"/>
    <w:rPr>
      <w:sz w:val="28"/>
      <w:lang w:eastAsia="ar-SA"/>
    </w:rPr>
  </w:style>
  <w:style w:type="paragraph" w:customStyle="1" w:styleId="3fa">
    <w:name w:val="Абзац Уровень 3"/>
    <w:basedOn w:val="a1"/>
    <w:link w:val="3f9"/>
    <w:rsid w:val="006D6F24"/>
    <w:pPr>
      <w:tabs>
        <w:tab w:val="num" w:pos="1080"/>
      </w:tabs>
      <w:spacing w:after="0" w:line="360" w:lineRule="auto"/>
      <w:ind w:left="1080" w:hanging="720"/>
      <w:jc w:val="both"/>
    </w:pPr>
    <w:rPr>
      <w:sz w:val="28"/>
      <w:lang w:eastAsia="ar-SA"/>
    </w:rPr>
  </w:style>
  <w:style w:type="paragraph" w:customStyle="1" w:styleId="1fffb">
    <w:name w:val="Знак Знак1 Знак Знак Знак Знак"/>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a0">
    <w:name w:val="Текст статьи маркированный"/>
    <w:basedOn w:val="a1"/>
    <w:link w:val="affffff7"/>
    <w:qFormat/>
    <w:rsid w:val="006D6F24"/>
    <w:pPr>
      <w:numPr>
        <w:numId w:val="2"/>
      </w:numPr>
      <w:tabs>
        <w:tab w:val="left" w:pos="851"/>
      </w:tabs>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7">
    <w:name w:val="Текст статьи маркированный Знак"/>
    <w:link w:val="a0"/>
    <w:locked/>
    <w:rsid w:val="006D6F24"/>
    <w:rPr>
      <w:rFonts w:ascii="Times New Roman" w:eastAsia="Times New Roman" w:hAnsi="Times New Roman" w:cs="Times New Roman"/>
      <w:sz w:val="24"/>
      <w:szCs w:val="20"/>
      <w:lang w:eastAsia="ru-RU"/>
    </w:rPr>
  </w:style>
  <w:style w:type="paragraph" w:customStyle="1" w:styleId="a">
    <w:name w:val="Текст статьми нумерованный"/>
    <w:basedOn w:val="a1"/>
    <w:link w:val="affffff8"/>
    <w:qFormat/>
    <w:rsid w:val="006D6F24"/>
    <w:pPr>
      <w:numPr>
        <w:numId w:val="3"/>
      </w:numPr>
      <w:spacing w:after="0" w:line="360" w:lineRule="auto"/>
      <w:jc w:val="both"/>
    </w:pPr>
    <w:rPr>
      <w:rFonts w:ascii="Times New Roman" w:eastAsia="Times New Roman" w:hAnsi="Times New Roman" w:cs="Times New Roman"/>
      <w:sz w:val="24"/>
      <w:szCs w:val="20"/>
      <w:lang w:eastAsia="ru-RU"/>
    </w:rPr>
  </w:style>
  <w:style w:type="character" w:customStyle="1" w:styleId="affffff8">
    <w:name w:val="Текст статьми нумерованный Знак"/>
    <w:link w:val="a"/>
    <w:locked/>
    <w:rsid w:val="006D6F24"/>
    <w:rPr>
      <w:rFonts w:ascii="Times New Roman" w:eastAsia="Times New Roman" w:hAnsi="Times New Roman" w:cs="Times New Roman"/>
      <w:sz w:val="24"/>
      <w:szCs w:val="20"/>
      <w:lang w:eastAsia="ru-RU"/>
    </w:rPr>
  </w:style>
  <w:style w:type="paragraph" w:customStyle="1" w:styleId="affffff9">
    <w:name w:val="Текст статьи"/>
    <w:basedOn w:val="a1"/>
    <w:link w:val="affffffa"/>
    <w:qFormat/>
    <w:rsid w:val="006D6F24"/>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affffffa">
    <w:name w:val="Текст статьи Знак"/>
    <w:link w:val="affffff9"/>
    <w:locked/>
    <w:rsid w:val="006D6F24"/>
    <w:rPr>
      <w:rFonts w:ascii="Times New Roman" w:eastAsia="Times New Roman" w:hAnsi="Times New Roman" w:cs="Times New Roman"/>
      <w:sz w:val="24"/>
      <w:szCs w:val="20"/>
      <w:lang w:eastAsia="ru-RU"/>
    </w:rPr>
  </w:style>
  <w:style w:type="paragraph" w:customStyle="1" w:styleId="11a">
    <w:name w:val="Абзац списка11"/>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highlight">
    <w:name w:val="highlight"/>
    <w:rsid w:val="006D6F24"/>
  </w:style>
  <w:style w:type="paragraph" w:customStyle="1" w:styleId="9c">
    <w:name w:val="Без интервала9"/>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2">
    <w:name w:val="Знак Знак14"/>
    <w:rsid w:val="006D6F24"/>
    <w:rPr>
      <w:sz w:val="24"/>
    </w:rPr>
  </w:style>
  <w:style w:type="paragraph" w:customStyle="1" w:styleId="120">
    <w:name w:val="Знак12"/>
    <w:basedOn w:val="a1"/>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WW8Num2z2">
    <w:name w:val="WW8Num2z2"/>
    <w:qFormat/>
    <w:rsid w:val="006D6F24"/>
    <w:rPr>
      <w:sz w:val="28"/>
      <w:szCs w:val="28"/>
    </w:rPr>
  </w:style>
  <w:style w:type="character" w:customStyle="1" w:styleId="WW8Num2z0">
    <w:name w:val="WW8Num2z0"/>
    <w:rsid w:val="006D6F24"/>
    <w:rPr>
      <w:sz w:val="28"/>
      <w:szCs w:val="28"/>
    </w:rPr>
  </w:style>
  <w:style w:type="character" w:customStyle="1" w:styleId="WW8Num3z0">
    <w:name w:val="WW8Num3z0"/>
    <w:rsid w:val="006D6F24"/>
    <w:rPr>
      <w:rFonts w:ascii="Symbol" w:hAnsi="Symbol" w:cs="OpenSymbol"/>
    </w:rPr>
  </w:style>
  <w:style w:type="character" w:customStyle="1" w:styleId="WW8Num4z0">
    <w:name w:val="WW8Num4z0"/>
    <w:rsid w:val="006D6F24"/>
    <w:rPr>
      <w:b/>
      <w:bCs/>
      <w:sz w:val="28"/>
      <w:szCs w:val="28"/>
    </w:rPr>
  </w:style>
  <w:style w:type="character" w:customStyle="1" w:styleId="WW8Num5z2">
    <w:name w:val="WW8Num5z2"/>
    <w:rsid w:val="006D6F24"/>
    <w:rPr>
      <w:sz w:val="28"/>
      <w:szCs w:val="28"/>
    </w:rPr>
  </w:style>
  <w:style w:type="character" w:customStyle="1" w:styleId="affffffb">
    <w:name w:val="Маркеры списка"/>
    <w:rsid w:val="006D6F24"/>
    <w:rPr>
      <w:rFonts w:ascii="OpenSymbol" w:eastAsia="OpenSymbol" w:hAnsi="OpenSymbol" w:cs="OpenSymbol"/>
    </w:rPr>
  </w:style>
  <w:style w:type="character" w:customStyle="1" w:styleId="3fb">
    <w:name w:val="Основной текст 3 Знак Знак Знак"/>
    <w:rsid w:val="006D6F24"/>
    <w:rPr>
      <w:sz w:val="16"/>
      <w:szCs w:val="16"/>
      <w:lang w:val="ru-RU" w:bidi="ar-SA"/>
    </w:rPr>
  </w:style>
  <w:style w:type="paragraph" w:customStyle="1" w:styleId="affffffc">
    <w:name w:val="Содержимое врезки"/>
    <w:basedOn w:val="ad"/>
    <w:qFormat/>
    <w:rsid w:val="006D6F24"/>
    <w:pPr>
      <w:tabs>
        <w:tab w:val="clear" w:pos="0"/>
      </w:tabs>
      <w:suppressAutoHyphens/>
      <w:spacing w:after="120"/>
    </w:pPr>
    <w:rPr>
      <w:sz w:val="20"/>
      <w:szCs w:val="20"/>
      <w:lang w:eastAsia="zh-CN"/>
    </w:rPr>
  </w:style>
  <w:style w:type="paragraph" w:customStyle="1" w:styleId="1fffc">
    <w:name w:val="Знак Знак Знак Знак Знак1"/>
    <w:basedOn w:val="a1"/>
    <w:qFormat/>
    <w:rsid w:val="006D6F24"/>
    <w:pPr>
      <w:spacing w:before="280" w:after="280" w:line="240" w:lineRule="auto"/>
      <w:jc w:val="both"/>
    </w:pPr>
    <w:rPr>
      <w:rFonts w:ascii="Tahoma" w:eastAsia="Times New Roman" w:hAnsi="Tahoma" w:cs="Tahoma"/>
      <w:sz w:val="20"/>
      <w:szCs w:val="20"/>
      <w:lang w:val="en-US" w:eastAsia="zh-CN"/>
    </w:rPr>
  </w:style>
  <w:style w:type="paragraph" w:customStyle="1" w:styleId="321">
    <w:name w:val="Основной текст 32"/>
    <w:basedOn w:val="a1"/>
    <w:qFormat/>
    <w:rsid w:val="006D6F24"/>
    <w:pPr>
      <w:spacing w:after="120" w:line="240" w:lineRule="auto"/>
    </w:pPr>
    <w:rPr>
      <w:rFonts w:ascii="Times New Roman" w:eastAsia="Times New Roman" w:hAnsi="Times New Roman" w:cs="Times New Roman"/>
      <w:sz w:val="16"/>
      <w:szCs w:val="16"/>
      <w:lang w:eastAsia="zh-CN"/>
    </w:rPr>
  </w:style>
  <w:style w:type="paragraph" w:customStyle="1" w:styleId="11b">
    <w:name w:val="Знак11"/>
    <w:basedOn w:val="a1"/>
    <w:rsid w:val="006D6F24"/>
    <w:pPr>
      <w:tabs>
        <w:tab w:val="num" w:pos="360"/>
      </w:tabs>
      <w:spacing w:after="160" w:line="240" w:lineRule="exact"/>
    </w:pPr>
    <w:rPr>
      <w:rFonts w:ascii="Verdana" w:eastAsia="Times New Roman" w:hAnsi="Verdana" w:cs="Verdana"/>
      <w:sz w:val="20"/>
      <w:szCs w:val="20"/>
      <w:lang w:val="en-US"/>
    </w:rPr>
  </w:style>
  <w:style w:type="paragraph" w:customStyle="1" w:styleId="formattexttopleveltext">
    <w:name w:val="formattext topleveltext"/>
    <w:basedOn w:val="a1"/>
    <w:qFormat/>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10">
    <w:name w:val="Знак Знак141"/>
    <w:rsid w:val="006D6F24"/>
    <w:rPr>
      <w:sz w:val="24"/>
    </w:rPr>
  </w:style>
  <w:style w:type="numbering" w:customStyle="1" w:styleId="11c">
    <w:name w:val="Нет списка11"/>
    <w:next w:val="a4"/>
    <w:uiPriority w:val="99"/>
    <w:semiHidden/>
    <w:unhideWhenUsed/>
    <w:rsid w:val="006D6F24"/>
  </w:style>
  <w:style w:type="character" w:customStyle="1" w:styleId="UnresolvedMention">
    <w:name w:val="Unresolved Mention"/>
    <w:uiPriority w:val="99"/>
    <w:semiHidden/>
    <w:unhideWhenUsed/>
    <w:rsid w:val="006D6F24"/>
    <w:rPr>
      <w:rFonts w:cs="Times New Roman"/>
      <w:color w:val="605E5C"/>
      <w:shd w:val="clear" w:color="auto" w:fill="E1DFDD"/>
    </w:rPr>
  </w:style>
  <w:style w:type="character" w:customStyle="1" w:styleId="9d">
    <w:name w:val="Основной текст (9)_"/>
    <w:basedOn w:val="a2"/>
    <w:rsid w:val="006D6F24"/>
    <w:rPr>
      <w:rFonts w:ascii="Consolas" w:eastAsia="Consolas" w:hAnsi="Consolas" w:cs="Consolas"/>
      <w:b w:val="0"/>
      <w:bCs w:val="0"/>
      <w:i w:val="0"/>
      <w:iCs w:val="0"/>
      <w:smallCaps w:val="0"/>
      <w:strike w:val="0"/>
      <w:sz w:val="13"/>
      <w:szCs w:val="13"/>
      <w:u w:val="none"/>
    </w:rPr>
  </w:style>
  <w:style w:type="character" w:customStyle="1" w:styleId="9e">
    <w:name w:val="Основной текст (9)"/>
    <w:basedOn w:val="9d"/>
    <w:rsid w:val="006D6F24"/>
    <w:rPr>
      <w:rFonts w:ascii="Consolas" w:eastAsia="Consolas" w:hAnsi="Consolas" w:cs="Consolas"/>
      <w:b w:val="0"/>
      <w:bCs w:val="0"/>
      <w:i w:val="0"/>
      <w:iCs w:val="0"/>
      <w:smallCaps w:val="0"/>
      <w:strike w:val="0"/>
      <w:color w:val="000000"/>
      <w:spacing w:val="0"/>
      <w:w w:val="100"/>
      <w:position w:val="0"/>
      <w:sz w:val="13"/>
      <w:szCs w:val="13"/>
      <w:u w:val="none"/>
      <w:lang w:val="ru-RU" w:eastAsia="ru-RU" w:bidi="ru-RU"/>
    </w:rPr>
  </w:style>
  <w:style w:type="character" w:customStyle="1" w:styleId="213pt0">
    <w:name w:val="Основной текст (2) + 13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9">
    <w:name w:val="Основной текст (10)_"/>
    <w:basedOn w:val="a2"/>
    <w:rsid w:val="006D6F24"/>
    <w:rPr>
      <w:rFonts w:ascii="Times New Roman" w:eastAsia="Times New Roman" w:hAnsi="Times New Roman" w:cs="Times New Roman"/>
      <w:b/>
      <w:bCs/>
      <w:i w:val="0"/>
      <w:iCs w:val="0"/>
      <w:smallCaps w:val="0"/>
      <w:strike w:val="0"/>
      <w:sz w:val="19"/>
      <w:szCs w:val="19"/>
      <w:u w:val="none"/>
    </w:rPr>
  </w:style>
  <w:style w:type="character" w:customStyle="1" w:styleId="10a">
    <w:name w:val="Основной текст (10)"/>
    <w:basedOn w:val="109"/>
    <w:rsid w:val="006D6F2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121">
    <w:name w:val="Абзац списка12"/>
    <w:basedOn w:val="a1"/>
    <w:rsid w:val="006D6F24"/>
    <w:pPr>
      <w:spacing w:after="0" w:line="360" w:lineRule="atLeast"/>
      <w:ind w:left="720"/>
      <w:contextualSpacing/>
      <w:jc w:val="both"/>
    </w:pPr>
    <w:rPr>
      <w:rFonts w:ascii="Times New Roman" w:eastAsia="Calibri" w:hAnsi="Times New Roman" w:cs="Times New Roman"/>
      <w:sz w:val="28"/>
      <w:lang w:eastAsia="ru-RU"/>
    </w:rPr>
  </w:style>
  <w:style w:type="paragraph" w:customStyle="1" w:styleId="3fc">
    <w:name w:val="3"/>
    <w:basedOn w:val="a1"/>
    <w:next w:val="a7"/>
    <w:link w:val="affffffd"/>
    <w:qFormat/>
    <w:rsid w:val="006D6F24"/>
    <w:pPr>
      <w:spacing w:after="0" w:line="240" w:lineRule="auto"/>
      <w:jc w:val="center"/>
    </w:pPr>
    <w:rPr>
      <w:rFonts w:ascii="Times New Roman" w:eastAsia="Times New Roman" w:hAnsi="Times New Roman" w:cs="Times New Roman"/>
      <w:sz w:val="28"/>
      <w:szCs w:val="24"/>
      <w:lang w:eastAsia="ru-RU"/>
    </w:rPr>
  </w:style>
  <w:style w:type="character" w:customStyle="1" w:styleId="affffffd">
    <w:name w:val="Название Знак"/>
    <w:link w:val="3fc"/>
    <w:rsid w:val="006D6F24"/>
    <w:rPr>
      <w:rFonts w:ascii="Times New Roman" w:eastAsia="Times New Roman" w:hAnsi="Times New Roman" w:cs="Times New Roman"/>
      <w:sz w:val="28"/>
      <w:szCs w:val="24"/>
      <w:lang w:eastAsia="ru-RU"/>
    </w:rPr>
  </w:style>
  <w:style w:type="paragraph" w:customStyle="1" w:styleId="CharChar1CharChar1CharChar10">
    <w:name w:val="Char Char Знак Знак1 Char Char1 Знак Знак Char Char10"/>
    <w:basedOn w:val="a1"/>
    <w:rsid w:val="006D6F2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31">
    <w:name w:val="Основной текст 213"/>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130">
    <w:name w:val="Абзац списка13"/>
    <w:basedOn w:val="a1"/>
    <w:rsid w:val="006D6F24"/>
    <w:pPr>
      <w:spacing w:after="0" w:line="240" w:lineRule="auto"/>
      <w:ind w:left="720"/>
      <w:jc w:val="both"/>
    </w:pPr>
    <w:rPr>
      <w:rFonts w:ascii="Times New Roman" w:eastAsia="Times New Roman" w:hAnsi="Times New Roman" w:cs="Times New Roman"/>
      <w:sz w:val="28"/>
    </w:rPr>
  </w:style>
  <w:style w:type="paragraph" w:customStyle="1" w:styleId="9f">
    <w:name w:val="Знак Знак Знак Знак9"/>
    <w:basedOn w:val="a1"/>
    <w:rsid w:val="006D6F24"/>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0b">
    <w:name w:val="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10c">
    <w:name w:val="Основной шрифт абзаца10"/>
    <w:rsid w:val="006D6F24"/>
  </w:style>
  <w:style w:type="character" w:customStyle="1" w:styleId="1190">
    <w:name w:val="Знак Знак119"/>
    <w:rsid w:val="006D6F24"/>
    <w:rPr>
      <w:rFonts w:ascii="Times New Roman" w:eastAsia="Times New Roman" w:hAnsi="Times New Roman" w:cs="Times New Roman"/>
      <w:sz w:val="28"/>
      <w:szCs w:val="24"/>
      <w:lang w:eastAsia="ru-RU"/>
    </w:rPr>
  </w:style>
  <w:style w:type="character" w:customStyle="1" w:styleId="1090">
    <w:name w:val="Знак Знак109"/>
    <w:rsid w:val="006D6F24"/>
    <w:rPr>
      <w:rFonts w:ascii="Times New Roman" w:eastAsia="Times New Roman" w:hAnsi="Times New Roman" w:cs="Times New Roman"/>
      <w:b/>
      <w:sz w:val="24"/>
      <w:szCs w:val="24"/>
      <w:lang w:eastAsia="ru-RU"/>
    </w:rPr>
  </w:style>
  <w:style w:type="character" w:customStyle="1" w:styleId="990">
    <w:name w:val="Знак Знак99"/>
    <w:rsid w:val="006D6F24"/>
    <w:rPr>
      <w:rFonts w:ascii="Times New Roman" w:eastAsia="Times New Roman" w:hAnsi="Times New Roman" w:cs="Times New Roman"/>
      <w:b/>
      <w:sz w:val="32"/>
      <w:szCs w:val="20"/>
      <w:lang w:eastAsia="ru-RU"/>
    </w:rPr>
  </w:style>
  <w:style w:type="character" w:customStyle="1" w:styleId="790">
    <w:name w:val="Знак Знак79"/>
    <w:rsid w:val="006D6F24"/>
    <w:rPr>
      <w:rFonts w:ascii="Times New Roman" w:eastAsia="Times New Roman" w:hAnsi="Times New Roman" w:cs="Times New Roman"/>
      <w:sz w:val="28"/>
      <w:szCs w:val="20"/>
      <w:lang w:eastAsia="ru-RU"/>
    </w:rPr>
  </w:style>
  <w:style w:type="character" w:customStyle="1" w:styleId="239">
    <w:name w:val="Знак Знак239"/>
    <w:rsid w:val="006D6F24"/>
    <w:rPr>
      <w:rFonts w:ascii="Arial" w:hAnsi="Arial"/>
      <w:sz w:val="24"/>
    </w:rPr>
  </w:style>
  <w:style w:type="character" w:customStyle="1" w:styleId="229">
    <w:name w:val="Знак Знак229"/>
    <w:rsid w:val="006D6F24"/>
    <w:rPr>
      <w:b/>
      <w:sz w:val="44"/>
    </w:rPr>
  </w:style>
  <w:style w:type="character" w:customStyle="1" w:styleId="21100">
    <w:name w:val="Знак Знак2110"/>
    <w:rsid w:val="006D6F24"/>
    <w:rPr>
      <w:sz w:val="24"/>
    </w:rPr>
  </w:style>
  <w:style w:type="paragraph" w:customStyle="1" w:styleId="10d">
    <w:name w:val="Знак Знак Знак Знак Знак Знак Знак10"/>
    <w:basedOn w:val="a1"/>
    <w:qFormat/>
    <w:rsid w:val="006D6F24"/>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209">
    <w:name w:val="Знак Знак209"/>
    <w:rsid w:val="006D6F24"/>
    <w:rPr>
      <w:b/>
      <w:bCs/>
      <w:sz w:val="28"/>
      <w:szCs w:val="28"/>
    </w:rPr>
  </w:style>
  <w:style w:type="paragraph" w:customStyle="1" w:styleId="10e">
    <w:name w:val="Без интервала10"/>
    <w:qFormat/>
    <w:rsid w:val="006D6F24"/>
    <w:pPr>
      <w:suppressAutoHyphens/>
      <w:spacing w:after="0" w:line="240" w:lineRule="auto"/>
    </w:pPr>
    <w:rPr>
      <w:rFonts w:ascii="Calibri" w:eastAsia="Arial" w:hAnsi="Calibri" w:cs="Times New Roman"/>
      <w:szCs w:val="20"/>
      <w:lang w:eastAsia="ar-SA"/>
    </w:rPr>
  </w:style>
  <w:style w:type="paragraph" w:customStyle="1" w:styleId="3fd">
    <w:name w:val="Заголовок3"/>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8">
    <w:name w:val="Подзаголовок2"/>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f0">
    <w:name w:val="Верхний колонтитул9"/>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
    <w:name w:val="Обычный10"/>
    <w:rsid w:val="006D6F24"/>
    <w:pPr>
      <w:widowControl w:val="0"/>
      <w:snapToGrid w:val="0"/>
      <w:spacing w:after="0" w:line="300" w:lineRule="auto"/>
      <w:ind w:firstLine="360"/>
    </w:pPr>
    <w:rPr>
      <w:rFonts w:ascii="Arial" w:eastAsia="Times New Roman" w:hAnsi="Arial" w:cs="Times New Roman"/>
      <w:sz w:val="24"/>
      <w:szCs w:val="20"/>
      <w:lang w:eastAsia="ru-RU"/>
    </w:rPr>
  </w:style>
  <w:style w:type="character" w:customStyle="1" w:styleId="2200">
    <w:name w:val="Знак Знак220"/>
    <w:rsid w:val="006D6F24"/>
    <w:rPr>
      <w:sz w:val="28"/>
    </w:rPr>
  </w:style>
  <w:style w:type="paragraph" w:customStyle="1" w:styleId="2141">
    <w:name w:val="Основной текст 214"/>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text2cl">
    <w:name w:val="text2cl"/>
    <w:basedOn w:val="a1"/>
    <w:rsid w:val="006D6F2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fe">
    <w:name w:val="Нет списка3"/>
    <w:next w:val="a4"/>
    <w:uiPriority w:val="99"/>
    <w:semiHidden/>
    <w:unhideWhenUsed/>
    <w:rsid w:val="006D6F24"/>
  </w:style>
  <w:style w:type="table" w:customStyle="1" w:styleId="4d">
    <w:name w:val="Сетка таблицы4"/>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1">
    <w:name w:val="Table Normal1"/>
    <w:uiPriority w:val="2"/>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d">
    <w:name w:val="Сетка таблицы11"/>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4"/>
    <w:uiPriority w:val="99"/>
    <w:semiHidden/>
    <w:unhideWhenUsed/>
    <w:rsid w:val="006D6F24"/>
  </w:style>
  <w:style w:type="table" w:customStyle="1" w:styleId="22a">
    <w:name w:val="Сетка таблицы2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c">
    <w:name w:val="Нет списка21"/>
    <w:next w:val="a4"/>
    <w:uiPriority w:val="99"/>
    <w:semiHidden/>
    <w:unhideWhenUsed/>
    <w:rsid w:val="006D6F24"/>
  </w:style>
  <w:style w:type="table" w:customStyle="1" w:styleId="315">
    <w:name w:val="Сетка таблицы31"/>
    <w:basedOn w:val="a3"/>
    <w:next w:val="af0"/>
    <w:uiPriority w:val="5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
    <w:name w:val="Нет списка111"/>
    <w:next w:val="a4"/>
    <w:uiPriority w:val="99"/>
    <w:semiHidden/>
    <w:unhideWhenUsed/>
    <w:rsid w:val="006D6F24"/>
  </w:style>
  <w:style w:type="character" w:customStyle="1" w:styleId="2Exact1">
    <w:name w:val="Подпись к картинке (2) Exact"/>
    <w:basedOn w:val="a2"/>
    <w:link w:val="2ff9"/>
    <w:rsid w:val="006D6F24"/>
    <w:rPr>
      <w:rFonts w:ascii="Times New Roman" w:eastAsia="Times New Roman" w:hAnsi="Times New Roman"/>
      <w:b/>
      <w:bCs/>
      <w:sz w:val="15"/>
      <w:szCs w:val="15"/>
      <w:shd w:val="clear" w:color="auto" w:fill="FFFFFF"/>
    </w:rPr>
  </w:style>
  <w:style w:type="paragraph" w:customStyle="1" w:styleId="2ff9">
    <w:name w:val="Подпись к картинке (2)"/>
    <w:basedOn w:val="a1"/>
    <w:link w:val="2Exact1"/>
    <w:rsid w:val="006D6F24"/>
    <w:pPr>
      <w:widowControl w:val="0"/>
      <w:shd w:val="clear" w:color="auto" w:fill="FFFFFF"/>
      <w:spacing w:after="0" w:line="202" w:lineRule="exact"/>
      <w:jc w:val="center"/>
    </w:pPr>
    <w:rPr>
      <w:rFonts w:ascii="Times New Roman" w:eastAsia="Times New Roman" w:hAnsi="Times New Roman"/>
      <w:b/>
      <w:bCs/>
      <w:sz w:val="15"/>
      <w:szCs w:val="15"/>
    </w:rPr>
  </w:style>
  <w:style w:type="character" w:customStyle="1" w:styleId="1fffd">
    <w:name w:val="Заголовок №1 + Не полужирный"/>
    <w:basedOn w:val="1f8"/>
    <w:rsid w:val="006D6F2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MicrosoftSansSerif115pt">
    <w:name w:val="Основной текст (2) + Microsoft Sans Serif;11;5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5pt">
    <w:name w:val="Основной текст (2) + 7;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MicrosoftSansSerif7pt">
    <w:name w:val="Основной текст (2) + Microsoft Sans Serif;7 pt"/>
    <w:basedOn w:val="2c"/>
    <w:rsid w:val="006D6F24"/>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95pt">
    <w:name w:val="Основной текст (2) + 9;5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table" w:customStyle="1" w:styleId="TableGrid2">
    <w:name w:val="TableGrid2"/>
    <w:rsid w:val="006D6F24"/>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e">
    <w:name w:val="Нет списка4"/>
    <w:next w:val="a4"/>
    <w:uiPriority w:val="99"/>
    <w:semiHidden/>
    <w:unhideWhenUsed/>
    <w:rsid w:val="006D6F24"/>
  </w:style>
  <w:style w:type="table" w:customStyle="1" w:styleId="5d">
    <w:name w:val="Сетка таблицы5"/>
    <w:basedOn w:val="a3"/>
    <w:next w:val="af0"/>
    <w:uiPriority w:val="59"/>
    <w:qFormat/>
    <w:rsid w:val="006D6F2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6D6F2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Normal2">
    <w:name w:val="Table Normal2"/>
    <w:uiPriority w:val="2"/>
    <w:semiHidden/>
    <w:unhideWhenUsed/>
    <w:qFormat/>
    <w:rsid w:val="006D6F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3">
    <w:name w:val="Сетка таблицы12"/>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semiHidden/>
    <w:unhideWhenUsed/>
    <w:rsid w:val="006D6F24"/>
  </w:style>
  <w:style w:type="table" w:customStyle="1" w:styleId="23a">
    <w:name w:val="Сетка таблицы23"/>
    <w:basedOn w:val="a3"/>
    <w:next w:val="af0"/>
    <w:uiPriority w:val="59"/>
    <w:rsid w:val="006D6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3"/>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Нет списка22"/>
    <w:next w:val="a4"/>
    <w:uiPriority w:val="99"/>
    <w:semiHidden/>
    <w:unhideWhenUsed/>
    <w:rsid w:val="006D6F24"/>
  </w:style>
  <w:style w:type="table" w:customStyle="1" w:styleId="322">
    <w:name w:val="Сетка таблицы32"/>
    <w:basedOn w:val="a3"/>
    <w:next w:val="af0"/>
    <w:uiPriority w:val="59"/>
    <w:rsid w:val="006D6F2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3"/>
    <w:next w:val="af0"/>
    <w:uiPriority w:val="99"/>
    <w:rsid w:val="006D6F24"/>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4"/>
    <w:uiPriority w:val="99"/>
    <w:semiHidden/>
    <w:unhideWhenUsed/>
    <w:rsid w:val="006D6F24"/>
  </w:style>
  <w:style w:type="table" w:customStyle="1" w:styleId="6c">
    <w:name w:val="Сетка таблицы6"/>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d">
    <w:name w:val="Сетка таблицы7"/>
    <w:basedOn w:val="a3"/>
    <w:next w:val="af0"/>
    <w:uiPriority w:val="59"/>
    <w:rsid w:val="006D6F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fffe">
    <w:name w:val="Разделитель таблиц"/>
    <w:basedOn w:val="a1"/>
    <w:rsid w:val="006D6F24"/>
    <w:pPr>
      <w:spacing w:after="0" w:line="14" w:lineRule="exact"/>
    </w:pPr>
    <w:rPr>
      <w:rFonts w:ascii="Times New Roman" w:eastAsia="Times New Roman" w:hAnsi="Times New Roman" w:cs="Times New Roman"/>
      <w:sz w:val="2"/>
      <w:szCs w:val="2"/>
      <w:lang w:eastAsia="ru-RU"/>
    </w:rPr>
  </w:style>
  <w:style w:type="paragraph" w:customStyle="1" w:styleId="afffffff">
    <w:name w:val="Текст таблицы"/>
    <w:basedOn w:val="a1"/>
    <w:rsid w:val="006D6F24"/>
    <w:pPr>
      <w:spacing w:after="0" w:line="240" w:lineRule="auto"/>
    </w:pPr>
    <w:rPr>
      <w:rFonts w:ascii="Times New Roman" w:eastAsia="Times New Roman" w:hAnsi="Times New Roman" w:cs="Times New Roman"/>
      <w:lang w:eastAsia="ru-RU"/>
    </w:rPr>
  </w:style>
  <w:style w:type="paragraph" w:customStyle="1" w:styleId="afffffff0">
    <w:name w:val="Заголовок таблицы повторяющийся"/>
    <w:basedOn w:val="a1"/>
    <w:rsid w:val="006D6F24"/>
    <w:pPr>
      <w:spacing w:after="0" w:line="240" w:lineRule="auto"/>
      <w:jc w:val="center"/>
    </w:pPr>
    <w:rPr>
      <w:rFonts w:ascii="Times New Roman" w:eastAsia="Times New Roman" w:hAnsi="Times New Roman" w:cs="Times New Roman"/>
      <w:b/>
      <w:bCs/>
      <w:lang w:eastAsia="ru-RU"/>
    </w:rPr>
  </w:style>
  <w:style w:type="paragraph" w:customStyle="1" w:styleId="font5">
    <w:name w:val="font5"/>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font6">
    <w:name w:val="font6"/>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7">
    <w:name w:val="font7"/>
    <w:basedOn w:val="a1"/>
    <w:rsid w:val="006D6F24"/>
    <w:pPr>
      <w:spacing w:before="100" w:beforeAutospacing="1" w:after="100" w:afterAutospacing="1" w:line="240" w:lineRule="auto"/>
    </w:pPr>
    <w:rPr>
      <w:rFonts w:ascii="Times New Roman" w:eastAsia="Times New Roman" w:hAnsi="Times New Roman" w:cs="Times New Roman"/>
      <w:color w:val="FF0000"/>
      <w:sz w:val="13"/>
      <w:szCs w:val="13"/>
      <w:lang w:eastAsia="ru-RU"/>
    </w:rPr>
  </w:style>
  <w:style w:type="paragraph" w:customStyle="1" w:styleId="font8">
    <w:name w:val="font8"/>
    <w:basedOn w:val="a1"/>
    <w:rsid w:val="006D6F24"/>
    <w:pPr>
      <w:spacing w:before="100" w:beforeAutospacing="1" w:after="100" w:afterAutospacing="1" w:line="240" w:lineRule="auto"/>
    </w:pPr>
    <w:rPr>
      <w:rFonts w:ascii="Times New Roman" w:eastAsia="Times New Roman" w:hAnsi="Times New Roman" w:cs="Times New Roman"/>
      <w:sz w:val="13"/>
      <w:szCs w:val="13"/>
      <w:lang w:eastAsia="ru-RU"/>
    </w:rPr>
  </w:style>
  <w:style w:type="paragraph" w:customStyle="1" w:styleId="font9">
    <w:name w:val="font9"/>
    <w:basedOn w:val="a1"/>
    <w:rsid w:val="006D6F24"/>
    <w:pPr>
      <w:spacing w:before="100" w:beforeAutospacing="1" w:after="100" w:afterAutospacing="1" w:line="240" w:lineRule="auto"/>
    </w:pPr>
    <w:rPr>
      <w:rFonts w:ascii="Times New Roman" w:eastAsia="Times New Roman" w:hAnsi="Times New Roman" w:cs="Times New Roman"/>
      <w:sz w:val="12"/>
      <w:szCs w:val="12"/>
      <w:lang w:eastAsia="ru-RU"/>
    </w:rPr>
  </w:style>
  <w:style w:type="character" w:customStyle="1" w:styleId="28pt1">
    <w:name w:val="Основной текст (2) + 8 pt;Полужирный"/>
    <w:basedOn w:val="2c"/>
    <w:rsid w:val="006D6F24"/>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numbering" w:customStyle="1" w:styleId="5e">
    <w:name w:val="Нет списка5"/>
    <w:next w:val="a4"/>
    <w:uiPriority w:val="99"/>
    <w:semiHidden/>
    <w:unhideWhenUsed/>
    <w:rsid w:val="006D6F24"/>
  </w:style>
  <w:style w:type="numbering" w:customStyle="1" w:styleId="143">
    <w:name w:val="Нет списка14"/>
    <w:next w:val="a4"/>
    <w:semiHidden/>
    <w:unhideWhenUsed/>
    <w:rsid w:val="006D6F24"/>
  </w:style>
  <w:style w:type="numbering" w:customStyle="1" w:styleId="23b">
    <w:name w:val="Нет списка23"/>
    <w:next w:val="a4"/>
    <w:uiPriority w:val="99"/>
    <w:semiHidden/>
    <w:unhideWhenUsed/>
    <w:rsid w:val="006D6F24"/>
  </w:style>
  <w:style w:type="character" w:customStyle="1" w:styleId="1fffe">
    <w:name w:val="Неразрешенное упоминание1"/>
    <w:basedOn w:val="a2"/>
    <w:uiPriority w:val="99"/>
    <w:unhideWhenUsed/>
    <w:rsid w:val="006D6F24"/>
    <w:rPr>
      <w:color w:val="605E5C"/>
      <w:shd w:val="clear" w:color="auto" w:fill="E1DFDD"/>
    </w:rPr>
  </w:style>
  <w:style w:type="paragraph" w:customStyle="1" w:styleId="2151">
    <w:name w:val="Основной текст 215"/>
    <w:basedOn w:val="a1"/>
    <w:rsid w:val="006D6F24"/>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paragraph" w:customStyle="1" w:styleId="2ffa">
    <w:name w:val="2"/>
    <w:basedOn w:val="a1"/>
    <w:next w:val="afffd"/>
    <w:qFormat/>
    <w:rsid w:val="006D6F24"/>
    <w:pPr>
      <w:spacing w:after="0" w:line="240" w:lineRule="auto"/>
      <w:jc w:val="center"/>
    </w:pPr>
    <w:rPr>
      <w:rFonts w:ascii="Times New Roman" w:eastAsia="Times New Roman" w:hAnsi="Times New Roman" w:cs="Times New Roman"/>
      <w:kern w:val="2"/>
      <w:sz w:val="32"/>
      <w:szCs w:val="24"/>
      <w:lang w:eastAsia="ar-SA"/>
    </w:rPr>
  </w:style>
  <w:style w:type="numbering" w:customStyle="1" w:styleId="6d">
    <w:name w:val="Нет списка6"/>
    <w:next w:val="a4"/>
    <w:uiPriority w:val="99"/>
    <w:semiHidden/>
    <w:unhideWhenUsed/>
    <w:rsid w:val="006D6F24"/>
  </w:style>
  <w:style w:type="table" w:customStyle="1" w:styleId="9f1">
    <w:name w:val="Сетка таблицы9"/>
    <w:basedOn w:val="a3"/>
    <w:next w:val="af0"/>
    <w:uiPriority w:val="59"/>
    <w:rsid w:val="006D6F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4">
    <w:name w:val="Абзац списка14"/>
    <w:basedOn w:val="a1"/>
    <w:qFormat/>
    <w:rsid w:val="006D6F24"/>
    <w:pPr>
      <w:suppressAutoHyphens/>
      <w:spacing w:after="0" w:line="240" w:lineRule="auto"/>
      <w:ind w:left="720"/>
      <w:contextualSpacing/>
    </w:pPr>
    <w:rPr>
      <w:rFonts w:ascii="Times New Roman" w:eastAsia="Times New Roman" w:hAnsi="Times New Roman" w:cs="Times New Roman"/>
      <w:sz w:val="28"/>
      <w:lang w:eastAsia="ar-SA"/>
    </w:rPr>
  </w:style>
  <w:style w:type="character" w:customStyle="1" w:styleId="2ffb">
    <w:name w:val="Колонтитул (2)_"/>
    <w:link w:val="2ffc"/>
    <w:locked/>
    <w:rsid w:val="00E07DD2"/>
  </w:style>
  <w:style w:type="paragraph" w:customStyle="1" w:styleId="2ffc">
    <w:name w:val="Колонтитул (2)"/>
    <w:basedOn w:val="a1"/>
    <w:link w:val="2ffb"/>
    <w:rsid w:val="00E07DD2"/>
    <w:pPr>
      <w:widowControl w:val="0"/>
      <w:spacing w:after="0" w:line="240" w:lineRule="auto"/>
    </w:pPr>
  </w:style>
  <w:style w:type="character" w:customStyle="1" w:styleId="1ffff">
    <w:name w:val="Текст концевой сноски Знак1"/>
    <w:basedOn w:val="a2"/>
    <w:uiPriority w:val="99"/>
    <w:rsid w:val="00CC3371"/>
    <w:rPr>
      <w:rFonts w:ascii="Times New Roman" w:eastAsia="Times New Roman" w:hAnsi="Times New Roman"/>
    </w:rPr>
  </w:style>
  <w:style w:type="paragraph" w:customStyle="1" w:styleId="4f">
    <w:name w:val="4"/>
    <w:basedOn w:val="a1"/>
    <w:next w:val="a7"/>
    <w:qFormat/>
    <w:rsid w:val="00CC3371"/>
    <w:pPr>
      <w:spacing w:after="0" w:line="240" w:lineRule="auto"/>
      <w:jc w:val="center"/>
    </w:pPr>
    <w:rPr>
      <w:rFonts w:ascii="Times New Roman" w:eastAsia="Times New Roman" w:hAnsi="Times New Roman" w:cs="Times New Roman"/>
      <w:sz w:val="28"/>
      <w:szCs w:val="24"/>
      <w:lang w:eastAsia="ru-RU"/>
    </w:rPr>
  </w:style>
  <w:style w:type="character" w:customStyle="1" w:styleId="5f">
    <w:name w:val="Знак Знак5"/>
    <w:rsid w:val="00CC3371"/>
    <w:rPr>
      <w:rFonts w:ascii="Times New Roman" w:eastAsia="Times New Roman" w:hAnsi="Times New Roman" w:cs="Times New Roman"/>
      <w:sz w:val="28"/>
      <w:szCs w:val="24"/>
      <w:lang w:eastAsia="ru-RU"/>
    </w:rPr>
  </w:style>
  <w:style w:type="paragraph" w:customStyle="1" w:styleId="124">
    <w:name w:val="Без интервала12"/>
    <w:rsid w:val="00CC3371"/>
    <w:pPr>
      <w:spacing w:after="0" w:line="240" w:lineRule="auto"/>
    </w:pPr>
    <w:rPr>
      <w:rFonts w:ascii="Calibri" w:eastAsia="Times New Roman" w:hAnsi="Calibri" w:cs="Times New Roman"/>
    </w:rPr>
  </w:style>
  <w:style w:type="character" w:customStyle="1" w:styleId="12pt">
    <w:name w:val="Колонтитул + 12 pt"/>
    <w:rsid w:val="00CC337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Полужирный"/>
    <w:rsid w:val="00CC337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3">
    <w:name w:val="s_3"/>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11">
    <w:name w:val="Знак Знак51"/>
    <w:rsid w:val="00CC3371"/>
    <w:rPr>
      <w:rFonts w:ascii="Times New Roman" w:eastAsia="Times New Roman" w:hAnsi="Times New Roman" w:cs="Times New Roman"/>
      <w:sz w:val="28"/>
      <w:szCs w:val="24"/>
      <w:lang w:eastAsia="ru-RU"/>
    </w:rPr>
  </w:style>
  <w:style w:type="paragraph" w:customStyle="1" w:styleId="132">
    <w:name w:val="Без интервала13"/>
    <w:rsid w:val="00CC3371"/>
    <w:pPr>
      <w:spacing w:after="0" w:line="240" w:lineRule="auto"/>
    </w:pPr>
    <w:rPr>
      <w:rFonts w:ascii="Calibri" w:eastAsia="Times New Roman" w:hAnsi="Calibri" w:cs="Times New Roman"/>
    </w:rPr>
  </w:style>
  <w:style w:type="character" w:customStyle="1" w:styleId="210pt2pt">
    <w:name w:val="Основной текст (2) + 10 pt;Интервал 2 pt"/>
    <w:basedOn w:val="2c"/>
    <w:rsid w:val="00CC3371"/>
    <w:rPr>
      <w:rFonts w:ascii="Times New Roman" w:eastAsia="Times New Roman" w:hAnsi="Times New Roman" w:cs="Times New Roman"/>
      <w:b w:val="0"/>
      <w:bCs w:val="0"/>
      <w:i w:val="0"/>
      <w:iCs w:val="0"/>
      <w:smallCaps w:val="0"/>
      <w:strike w:val="0"/>
      <w:color w:val="000000"/>
      <w:spacing w:val="40"/>
      <w:w w:val="100"/>
      <w:position w:val="0"/>
      <w:sz w:val="20"/>
      <w:szCs w:val="20"/>
      <w:u w:val="none"/>
      <w:shd w:val="clear" w:color="auto" w:fill="FFFFFF"/>
      <w:lang w:val="ru-RU" w:eastAsia="ru-RU" w:bidi="ru-RU"/>
    </w:rPr>
  </w:style>
  <w:style w:type="character" w:customStyle="1" w:styleId="8Exact">
    <w:name w:val="Основной текст (8) Exact"/>
    <w:basedOn w:val="a2"/>
    <w:rsid w:val="00CC3371"/>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basedOn w:val="2c"/>
    <w:rsid w:val="00CC337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styleId="2ffd">
    <w:name w:val="Quote"/>
    <w:basedOn w:val="a1"/>
    <w:next w:val="a1"/>
    <w:link w:val="2ffe"/>
    <w:uiPriority w:val="29"/>
    <w:qFormat/>
    <w:rsid w:val="00CC3371"/>
    <w:pPr>
      <w:spacing w:after="0" w:line="240" w:lineRule="auto"/>
      <w:ind w:left="720" w:right="720"/>
    </w:pPr>
    <w:rPr>
      <w:rFonts w:ascii="Times New Roman" w:eastAsia="Times New Roman" w:hAnsi="Times New Roman" w:cs="Times New Roman"/>
      <w:i/>
      <w:sz w:val="20"/>
      <w:szCs w:val="20"/>
      <w:lang w:eastAsia="zh-CN"/>
    </w:rPr>
  </w:style>
  <w:style w:type="character" w:customStyle="1" w:styleId="2ffe">
    <w:name w:val="Цитата 2 Знак"/>
    <w:basedOn w:val="a2"/>
    <w:link w:val="2ffd"/>
    <w:uiPriority w:val="29"/>
    <w:rsid w:val="00CC3371"/>
    <w:rPr>
      <w:rFonts w:ascii="Times New Roman" w:eastAsia="Times New Roman" w:hAnsi="Times New Roman" w:cs="Times New Roman"/>
      <w:i/>
      <w:sz w:val="20"/>
      <w:szCs w:val="20"/>
      <w:lang w:eastAsia="zh-CN"/>
    </w:rPr>
  </w:style>
  <w:style w:type="paragraph" w:customStyle="1" w:styleId="listparagraph">
    <w:name w:val="listparagraph"/>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5pt0pt">
    <w:name w:val="Основной текст + 10;5 pt;Полужирный;Интервал 0 pt"/>
    <w:basedOn w:val="affff"/>
    <w:rsid w:val="00CC3371"/>
    <w:rPr>
      <w:rFonts w:ascii="Calibri" w:eastAsia="Times New Roman" w:hAnsi="Calibri" w:cs="Times New Roman"/>
      <w:b/>
      <w:bCs/>
      <w:color w:val="000000"/>
      <w:spacing w:val="-6"/>
      <w:w w:val="100"/>
      <w:position w:val="0"/>
      <w:sz w:val="21"/>
      <w:szCs w:val="21"/>
      <w:shd w:val="clear" w:color="auto" w:fill="FFFFFF"/>
      <w:lang w:val="ru-RU"/>
    </w:rPr>
  </w:style>
  <w:style w:type="character" w:customStyle="1" w:styleId="95pt">
    <w:name w:val="Сноска + 9;5 pt;Не полужирный;Курсив"/>
    <w:rsid w:val="00CC3371"/>
    <w:rPr>
      <w:b/>
      <w:bCs/>
      <w:i/>
      <w:iCs/>
      <w:color w:val="000000"/>
      <w:spacing w:val="0"/>
      <w:w w:val="100"/>
      <w:position w:val="0"/>
      <w:sz w:val="19"/>
      <w:szCs w:val="19"/>
      <w:shd w:val="clear" w:color="auto" w:fill="FFFFFF"/>
      <w:lang w:val="ru-RU" w:eastAsia="ru-RU" w:bidi="ru-RU"/>
    </w:rPr>
  </w:style>
  <w:style w:type="paragraph" w:customStyle="1" w:styleId="2161">
    <w:name w:val="Основной текст 216"/>
    <w:basedOn w:val="a1"/>
    <w:rsid w:val="00CC337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2SegoeUI13pt1pt">
    <w:name w:val="Основной текст (2) + Segoe UI;13 pt;Курсив;Интервал 1 pt"/>
    <w:basedOn w:val="2c"/>
    <w:rsid w:val="00CC3371"/>
    <w:rPr>
      <w:rFonts w:ascii="Segoe UI" w:eastAsia="Segoe UI" w:hAnsi="Segoe UI" w:cs="Segoe UI"/>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7pt">
    <w:name w:val="Основной текст (2) + 7 pt"/>
    <w:basedOn w:val="2c"/>
    <w:rsid w:val="00CC3371"/>
    <w:rPr>
      <w:rFonts w:ascii="Sylfaen" w:eastAsia="Sylfaen" w:hAnsi="Sylfaen" w:cs="Sylfae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1pt">
    <w:name w:val="Основной текст + 11 pt"/>
    <w:rsid w:val="00CC3371"/>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paragraph" w:styleId="4f0">
    <w:name w:val="List 4"/>
    <w:basedOn w:val="a1"/>
    <w:uiPriority w:val="99"/>
    <w:rsid w:val="00CC3371"/>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msonormalmrcssattr">
    <w:name w:val="msonormal_mr_css_attr"/>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13">
    <w:name w:val="ParagraphStyle13"/>
    <w:hidden/>
    <w:rsid w:val="00CC3371"/>
    <w:pPr>
      <w:spacing w:after="0" w:line="240" w:lineRule="auto"/>
      <w:jc w:val="center"/>
    </w:pPr>
    <w:rPr>
      <w:rFonts w:ascii="Calibri" w:eastAsia="Calibri" w:hAnsi="Calibri" w:cs="Times New Roman"/>
      <w:lang w:eastAsia="ru-RU"/>
    </w:rPr>
  </w:style>
  <w:style w:type="character" w:customStyle="1" w:styleId="CharacterStyle6">
    <w:name w:val="CharacterStyle6"/>
    <w:hidden/>
    <w:rsid w:val="00CC3371"/>
    <w:rPr>
      <w:rFonts w:ascii="Times New Roman" w:eastAsia="Times New Roman" w:hAnsi="Times New Roman"/>
      <w:b/>
      <w:i w:val="0"/>
      <w:strike w:val="0"/>
      <w:noProof/>
      <w:color w:val="000000"/>
      <w:sz w:val="24"/>
      <w:szCs w:val="24"/>
      <w:u w:val="none"/>
    </w:rPr>
  </w:style>
  <w:style w:type="paragraph" w:customStyle="1" w:styleId="ParagraphStyle19">
    <w:name w:val="ParagraphStyle19"/>
    <w:hidden/>
    <w:rsid w:val="00CC3371"/>
    <w:pPr>
      <w:spacing w:after="0" w:line="240" w:lineRule="auto"/>
    </w:pPr>
    <w:rPr>
      <w:rFonts w:ascii="Calibri" w:eastAsia="Calibri" w:hAnsi="Calibri" w:cs="Times New Roman"/>
      <w:lang w:eastAsia="ru-RU"/>
    </w:rPr>
  </w:style>
  <w:style w:type="character" w:customStyle="1" w:styleId="CharacterStyle8">
    <w:name w:val="CharacterStyle8"/>
    <w:hidden/>
    <w:rsid w:val="00CC3371"/>
    <w:rPr>
      <w:rFonts w:ascii="Times New Roman" w:eastAsia="Times New Roman" w:hAnsi="Times New Roman"/>
      <w:b w:val="0"/>
      <w:i w:val="0"/>
      <w:strike w:val="0"/>
      <w:noProof/>
      <w:color w:val="000000"/>
      <w:sz w:val="18"/>
      <w:szCs w:val="18"/>
      <w:u w:val="none"/>
    </w:rPr>
  </w:style>
  <w:style w:type="paragraph" w:customStyle="1" w:styleId="ParagraphStyle21">
    <w:name w:val="ParagraphStyle21"/>
    <w:hidden/>
    <w:rsid w:val="00CC3371"/>
    <w:pPr>
      <w:spacing w:after="0" w:line="240" w:lineRule="auto"/>
      <w:jc w:val="center"/>
    </w:pPr>
    <w:rPr>
      <w:rFonts w:ascii="Calibri" w:eastAsia="Calibri" w:hAnsi="Calibri" w:cs="Times New Roman"/>
      <w:lang w:eastAsia="ru-RU"/>
    </w:rPr>
  </w:style>
  <w:style w:type="character" w:customStyle="1" w:styleId="CharacterStyle9">
    <w:name w:val="CharacterStyle9"/>
    <w:hidden/>
    <w:rsid w:val="00CC3371"/>
    <w:rPr>
      <w:rFonts w:ascii="Times New Roman" w:eastAsia="Times New Roman" w:hAnsi="Times New Roman"/>
      <w:b w:val="0"/>
      <w:i/>
      <w:strike w:val="0"/>
      <w:noProof/>
      <w:color w:val="000000"/>
      <w:sz w:val="18"/>
      <w:szCs w:val="18"/>
      <w:u w:val="none"/>
    </w:rPr>
  </w:style>
  <w:style w:type="character" w:customStyle="1" w:styleId="CharacterStyle12">
    <w:name w:val="CharacterStyle12"/>
    <w:hidden/>
    <w:rsid w:val="00CC3371"/>
    <w:rPr>
      <w:rFonts w:ascii="Times New Roman" w:eastAsia="Times New Roman" w:hAnsi="Times New Roman"/>
      <w:b w:val="0"/>
      <w:i/>
      <w:strike w:val="0"/>
      <w:noProof/>
      <w:color w:val="000000"/>
      <w:sz w:val="16"/>
      <w:szCs w:val="16"/>
      <w:u w:val="none"/>
    </w:rPr>
  </w:style>
  <w:style w:type="paragraph" w:customStyle="1" w:styleId="ParagraphStyle30">
    <w:name w:val="ParagraphStyle30"/>
    <w:hidden/>
    <w:rsid w:val="00CC3371"/>
    <w:pPr>
      <w:spacing w:after="0" w:line="240" w:lineRule="auto"/>
      <w:jc w:val="center"/>
    </w:pPr>
    <w:rPr>
      <w:rFonts w:ascii="Calibri" w:eastAsia="Calibri" w:hAnsi="Calibri" w:cs="Times New Roman"/>
      <w:lang w:eastAsia="ru-RU"/>
    </w:rPr>
  </w:style>
  <w:style w:type="character" w:customStyle="1" w:styleId="CharacterStyle14">
    <w:name w:val="CharacterStyle14"/>
    <w:hidden/>
    <w:rsid w:val="00CC3371"/>
    <w:rPr>
      <w:rFonts w:ascii="Times New Roman" w:eastAsia="Times New Roman" w:hAnsi="Times New Roman"/>
      <w:b w:val="0"/>
      <w:i/>
      <w:strike w:val="0"/>
      <w:noProof/>
      <w:color w:val="000000"/>
      <w:sz w:val="18"/>
      <w:szCs w:val="18"/>
      <w:u w:val="none"/>
    </w:rPr>
  </w:style>
  <w:style w:type="paragraph" w:customStyle="1" w:styleId="ParagraphStyle23">
    <w:name w:val="ParagraphStyle23"/>
    <w:hidden/>
    <w:rsid w:val="00CC3371"/>
    <w:pPr>
      <w:spacing w:after="0" w:line="240" w:lineRule="auto"/>
    </w:pPr>
    <w:rPr>
      <w:rFonts w:ascii="Calibri" w:eastAsia="Calibri" w:hAnsi="Calibri" w:cs="Times New Roman"/>
      <w:lang w:eastAsia="ru-RU"/>
    </w:rPr>
  </w:style>
  <w:style w:type="character" w:customStyle="1" w:styleId="CharacterStyle10">
    <w:name w:val="CharacterStyle10"/>
    <w:hidden/>
    <w:rsid w:val="00CC3371"/>
    <w:rPr>
      <w:rFonts w:ascii="Times New Roman" w:eastAsia="Times New Roman" w:hAnsi="Times New Roman"/>
      <w:b w:val="0"/>
      <w:i w:val="0"/>
      <w:strike w:val="0"/>
      <w:noProof/>
      <w:color w:val="000000"/>
      <w:sz w:val="22"/>
      <w:szCs w:val="22"/>
      <w:u w:val="none"/>
    </w:rPr>
  </w:style>
  <w:style w:type="paragraph" w:customStyle="1" w:styleId="ParagraphStyle32">
    <w:name w:val="ParagraphStyle32"/>
    <w:hidden/>
    <w:rsid w:val="00CC3371"/>
    <w:pPr>
      <w:spacing w:after="0" w:line="240" w:lineRule="auto"/>
      <w:jc w:val="center"/>
    </w:pPr>
    <w:rPr>
      <w:rFonts w:ascii="Calibri" w:eastAsia="Calibri" w:hAnsi="Calibri" w:cs="Times New Roman"/>
      <w:lang w:eastAsia="ru-RU"/>
    </w:rPr>
  </w:style>
  <w:style w:type="character" w:customStyle="1" w:styleId="CharacterStyle15">
    <w:name w:val="CharacterStyle15"/>
    <w:hidden/>
    <w:rsid w:val="00CC3371"/>
    <w:rPr>
      <w:rFonts w:ascii="Times New Roman" w:eastAsia="Times New Roman" w:hAnsi="Times New Roman"/>
      <w:b w:val="0"/>
      <w:i w:val="0"/>
      <w:strike w:val="0"/>
      <w:noProof/>
      <w:color w:val="000000"/>
      <w:sz w:val="16"/>
      <w:szCs w:val="16"/>
      <w:u w:val="none"/>
    </w:rPr>
  </w:style>
  <w:style w:type="paragraph" w:customStyle="1" w:styleId="ParagraphStyle40">
    <w:name w:val="ParagraphStyle40"/>
    <w:hidden/>
    <w:rsid w:val="00CC3371"/>
    <w:pPr>
      <w:spacing w:after="0" w:line="240" w:lineRule="auto"/>
      <w:jc w:val="center"/>
    </w:pPr>
    <w:rPr>
      <w:rFonts w:ascii="Calibri" w:eastAsia="Calibri" w:hAnsi="Calibri" w:cs="Times New Roman"/>
      <w:lang w:eastAsia="ru-RU"/>
    </w:rPr>
  </w:style>
  <w:style w:type="character" w:customStyle="1" w:styleId="CharacterStyle19">
    <w:name w:val="CharacterStyle19"/>
    <w:hidden/>
    <w:rsid w:val="00CC3371"/>
    <w:rPr>
      <w:rFonts w:ascii="Times New Roman" w:eastAsia="Times New Roman" w:hAnsi="Times New Roman"/>
      <w:b w:val="0"/>
      <w:i w:val="0"/>
      <w:strike w:val="0"/>
      <w:noProof/>
      <w:color w:val="000000"/>
      <w:sz w:val="16"/>
      <w:szCs w:val="16"/>
      <w:u w:val="none"/>
    </w:rPr>
  </w:style>
  <w:style w:type="paragraph" w:customStyle="1" w:styleId="ParagraphStyle48">
    <w:name w:val="ParagraphStyle48"/>
    <w:hidden/>
    <w:rsid w:val="00CC3371"/>
    <w:pPr>
      <w:spacing w:after="0" w:line="240" w:lineRule="auto"/>
      <w:jc w:val="right"/>
    </w:pPr>
    <w:rPr>
      <w:rFonts w:ascii="Calibri" w:eastAsia="Calibri" w:hAnsi="Calibri" w:cs="Times New Roman"/>
      <w:lang w:eastAsia="ru-RU"/>
    </w:rPr>
  </w:style>
  <w:style w:type="character" w:customStyle="1" w:styleId="CharacterStyle23">
    <w:name w:val="CharacterStyle23"/>
    <w:hidden/>
    <w:rsid w:val="00CC3371"/>
    <w:rPr>
      <w:rFonts w:ascii="Times New Roman" w:eastAsia="Times New Roman" w:hAnsi="Times New Roman"/>
      <w:b w:val="0"/>
      <w:i w:val="0"/>
      <w:strike w:val="0"/>
      <w:noProof/>
      <w:color w:val="000000"/>
      <w:sz w:val="18"/>
      <w:szCs w:val="18"/>
      <w:u w:val="none"/>
    </w:rPr>
  </w:style>
  <w:style w:type="paragraph" w:customStyle="1" w:styleId="ParagraphStyle52">
    <w:name w:val="ParagraphStyle52"/>
    <w:hidden/>
    <w:rsid w:val="00CC3371"/>
    <w:pPr>
      <w:spacing w:after="0" w:line="240" w:lineRule="auto"/>
      <w:jc w:val="right"/>
    </w:pPr>
    <w:rPr>
      <w:rFonts w:ascii="Calibri" w:eastAsia="Calibri" w:hAnsi="Calibri" w:cs="Times New Roman"/>
      <w:lang w:eastAsia="ru-RU"/>
    </w:rPr>
  </w:style>
  <w:style w:type="character" w:customStyle="1" w:styleId="CharacterStyle25">
    <w:name w:val="CharacterStyle25"/>
    <w:hidden/>
    <w:rsid w:val="00CC3371"/>
    <w:rPr>
      <w:rFonts w:ascii="Times New Roman" w:eastAsia="Times New Roman" w:hAnsi="Times New Roman"/>
      <w:b w:val="0"/>
      <w:i w:val="0"/>
      <w:strike w:val="0"/>
      <w:noProof/>
      <w:color w:val="000000"/>
      <w:sz w:val="18"/>
      <w:szCs w:val="18"/>
      <w:u w:val="none"/>
    </w:rPr>
  </w:style>
  <w:style w:type="paragraph" w:customStyle="1" w:styleId="ParagraphStyle17">
    <w:name w:val="ParagraphStyle17"/>
    <w:hidden/>
    <w:rsid w:val="00CC3371"/>
    <w:pPr>
      <w:shd w:val="clear" w:color="auto" w:fill="FFFFFF"/>
      <w:spacing w:after="0" w:line="240" w:lineRule="auto"/>
      <w:jc w:val="center"/>
    </w:pPr>
    <w:rPr>
      <w:rFonts w:ascii="Calibri" w:eastAsia="Calibri" w:hAnsi="Calibri" w:cs="Times New Roman"/>
      <w:lang w:eastAsia="ru-RU"/>
    </w:rPr>
  </w:style>
  <w:style w:type="character" w:customStyle="1" w:styleId="CharacterStyle7">
    <w:name w:val="CharacterStyle7"/>
    <w:hidden/>
    <w:rsid w:val="00CC3371"/>
    <w:rPr>
      <w:rFonts w:ascii="Times New Roman" w:eastAsia="Times New Roman" w:hAnsi="Times New Roman"/>
      <w:b/>
      <w:i w:val="0"/>
      <w:strike w:val="0"/>
      <w:noProof/>
      <w:color w:val="000000"/>
      <w:sz w:val="22"/>
      <w:szCs w:val="22"/>
      <w:u w:val="none"/>
    </w:rPr>
  </w:style>
  <w:style w:type="character" w:customStyle="1" w:styleId="CharacterStyle26">
    <w:name w:val="CharacterStyle26"/>
    <w:hidden/>
    <w:rsid w:val="00CC3371"/>
    <w:rPr>
      <w:rFonts w:ascii="Times New Roman" w:eastAsia="Times New Roman" w:hAnsi="Times New Roman"/>
      <w:b/>
      <w:i w:val="0"/>
      <w:strike w:val="0"/>
      <w:noProof/>
      <w:color w:val="000000"/>
      <w:sz w:val="22"/>
      <w:szCs w:val="22"/>
      <w:u w:val="none"/>
    </w:rPr>
  </w:style>
  <w:style w:type="paragraph" w:customStyle="1" w:styleId="ParagraphStyle18">
    <w:name w:val="ParagraphStyle18"/>
    <w:hidden/>
    <w:rsid w:val="00CC3371"/>
    <w:pPr>
      <w:spacing w:after="0" w:line="240" w:lineRule="auto"/>
      <w:ind w:left="62" w:right="56"/>
      <w:jc w:val="right"/>
    </w:pPr>
    <w:rPr>
      <w:rFonts w:ascii="Calibri" w:eastAsia="Calibri" w:hAnsi="Calibri" w:cs="Times New Roman"/>
      <w:lang w:eastAsia="ru-RU"/>
    </w:rPr>
  </w:style>
  <w:style w:type="character" w:customStyle="1" w:styleId="CharacterStyle17">
    <w:name w:val="CharacterStyle17"/>
    <w:hidden/>
    <w:rsid w:val="00CC3371"/>
    <w:rPr>
      <w:rFonts w:ascii="Times New Roman" w:eastAsia="Times New Roman" w:hAnsi="Times New Roman"/>
      <w:b w:val="0"/>
      <w:i w:val="0"/>
      <w:strike w:val="0"/>
      <w:noProof/>
      <w:color w:val="000000"/>
      <w:sz w:val="24"/>
      <w:szCs w:val="24"/>
      <w:u w:val="none"/>
    </w:rPr>
  </w:style>
  <w:style w:type="character" w:customStyle="1" w:styleId="CharacterStyle18">
    <w:name w:val="CharacterStyle18"/>
    <w:hidden/>
    <w:rsid w:val="00CC3371"/>
    <w:rPr>
      <w:rFonts w:ascii="Times New Roman" w:eastAsia="Times New Roman" w:hAnsi="Times New Roman"/>
      <w:b w:val="0"/>
      <w:i w:val="0"/>
      <w:strike w:val="0"/>
      <w:noProof/>
      <w:color w:val="000000"/>
      <w:sz w:val="24"/>
      <w:szCs w:val="24"/>
      <w:u w:val="none"/>
    </w:rPr>
  </w:style>
  <w:style w:type="character" w:customStyle="1" w:styleId="CharacterStyle5">
    <w:name w:val="CharacterStyle5"/>
    <w:hidden/>
    <w:rsid w:val="00CC3371"/>
    <w:rPr>
      <w:rFonts w:ascii="Times New Roman" w:eastAsia="Times New Roman" w:hAnsi="Times New Roman"/>
      <w:b/>
      <w:i w:val="0"/>
      <w:strike w:val="0"/>
      <w:noProof/>
      <w:color w:val="000000"/>
      <w:sz w:val="24"/>
      <w:szCs w:val="24"/>
      <w:u w:val="none"/>
    </w:rPr>
  </w:style>
  <w:style w:type="paragraph" w:customStyle="1" w:styleId="ParagraphStyle51">
    <w:name w:val="ParagraphStyle51"/>
    <w:hidden/>
    <w:rsid w:val="00CC3371"/>
    <w:pPr>
      <w:spacing w:after="0" w:line="240" w:lineRule="auto"/>
    </w:pPr>
    <w:rPr>
      <w:rFonts w:ascii="Calibri" w:eastAsia="Calibri" w:hAnsi="Calibri" w:cs="Times New Roman"/>
      <w:lang w:eastAsia="ru-RU"/>
    </w:rPr>
  </w:style>
  <w:style w:type="paragraph" w:customStyle="1" w:styleId="ParagraphStyle46">
    <w:name w:val="ParagraphStyle46"/>
    <w:hidden/>
    <w:rsid w:val="00CC3371"/>
    <w:pPr>
      <w:spacing w:after="0" w:line="240" w:lineRule="auto"/>
      <w:jc w:val="right"/>
    </w:pPr>
    <w:rPr>
      <w:rFonts w:ascii="Calibri" w:eastAsia="Calibri" w:hAnsi="Calibri" w:cs="Times New Roman"/>
      <w:lang w:eastAsia="ru-RU"/>
    </w:rPr>
  </w:style>
  <w:style w:type="character" w:customStyle="1" w:styleId="CharacterStyle22">
    <w:name w:val="CharacterStyle22"/>
    <w:hidden/>
    <w:rsid w:val="00CC3371"/>
    <w:rPr>
      <w:rFonts w:ascii="Times New Roman" w:eastAsia="Times New Roman" w:hAnsi="Times New Roman"/>
      <w:b w:val="0"/>
      <w:i w:val="0"/>
      <w:strike w:val="0"/>
      <w:noProof/>
      <w:color w:val="000000"/>
      <w:sz w:val="18"/>
      <w:szCs w:val="18"/>
      <w:u w:val="none"/>
    </w:rPr>
  </w:style>
  <w:style w:type="paragraph" w:customStyle="1" w:styleId="ParagraphStyle50">
    <w:name w:val="ParagraphStyle50"/>
    <w:hidden/>
    <w:rsid w:val="00CC3371"/>
    <w:pPr>
      <w:spacing w:after="0" w:line="240" w:lineRule="auto"/>
      <w:jc w:val="right"/>
    </w:pPr>
    <w:rPr>
      <w:rFonts w:ascii="Calibri" w:eastAsia="Calibri" w:hAnsi="Calibri" w:cs="Times New Roman"/>
      <w:lang w:eastAsia="ru-RU"/>
    </w:rPr>
  </w:style>
  <w:style w:type="character" w:customStyle="1" w:styleId="CharacterStyle24">
    <w:name w:val="CharacterStyle24"/>
    <w:hidden/>
    <w:rsid w:val="00CC3371"/>
    <w:rPr>
      <w:rFonts w:ascii="Times New Roman" w:eastAsia="Times New Roman" w:hAnsi="Times New Roman"/>
      <w:b w:val="0"/>
      <w:i w:val="0"/>
      <w:strike w:val="0"/>
      <w:noProof/>
      <w:color w:val="000000"/>
      <w:sz w:val="18"/>
      <w:szCs w:val="18"/>
      <w:u w:val="none"/>
    </w:rPr>
  </w:style>
  <w:style w:type="paragraph" w:customStyle="1" w:styleId="ParagraphStyle38">
    <w:name w:val="ParagraphStyle38"/>
    <w:hidden/>
    <w:rsid w:val="00CC3371"/>
    <w:pPr>
      <w:spacing w:after="0" w:line="240" w:lineRule="auto"/>
      <w:jc w:val="center"/>
    </w:pPr>
    <w:rPr>
      <w:rFonts w:ascii="Calibri" w:eastAsia="Calibri" w:hAnsi="Calibri" w:cs="Times New Roman"/>
      <w:lang w:eastAsia="ru-RU"/>
    </w:rPr>
  </w:style>
  <w:style w:type="paragraph" w:customStyle="1" w:styleId="ParagraphStyle34">
    <w:name w:val="ParagraphStyle34"/>
    <w:hidden/>
    <w:rsid w:val="00CC3371"/>
    <w:pPr>
      <w:spacing w:after="0" w:line="240" w:lineRule="auto"/>
      <w:jc w:val="center"/>
    </w:pPr>
    <w:rPr>
      <w:rFonts w:ascii="Calibri" w:eastAsia="Calibri" w:hAnsi="Calibri" w:cs="Times New Roman"/>
      <w:lang w:eastAsia="ru-RU"/>
    </w:rPr>
  </w:style>
  <w:style w:type="character" w:customStyle="1" w:styleId="CharacterStyle16">
    <w:name w:val="CharacterStyle16"/>
    <w:hidden/>
    <w:rsid w:val="00CC3371"/>
    <w:rPr>
      <w:rFonts w:ascii="Times New Roman" w:eastAsia="Times New Roman" w:hAnsi="Times New Roman"/>
      <w:b/>
      <w:i w:val="0"/>
      <w:strike w:val="0"/>
      <w:noProof/>
      <w:color w:val="000000"/>
      <w:sz w:val="18"/>
      <w:szCs w:val="18"/>
      <w:u w:val="none"/>
    </w:rPr>
  </w:style>
  <w:style w:type="paragraph" w:customStyle="1" w:styleId="ParagraphStyle36">
    <w:name w:val="ParagraphStyle36"/>
    <w:hidden/>
    <w:rsid w:val="00CC3371"/>
    <w:pPr>
      <w:spacing w:after="0" w:line="240" w:lineRule="auto"/>
      <w:jc w:val="center"/>
    </w:pPr>
    <w:rPr>
      <w:rFonts w:ascii="Calibri" w:eastAsia="Calibri" w:hAnsi="Calibri" w:cs="Times New Roman"/>
      <w:lang w:eastAsia="ru-RU"/>
    </w:rPr>
  </w:style>
  <w:style w:type="paragraph" w:customStyle="1" w:styleId="ParagraphStyle49">
    <w:name w:val="ParagraphStyle49"/>
    <w:hidden/>
    <w:rsid w:val="00CC3371"/>
    <w:pPr>
      <w:pBdr>
        <w:bottom w:val="single" w:sz="6" w:space="0" w:color="000000"/>
        <w:right w:val="single" w:sz="6" w:space="0" w:color="000000"/>
      </w:pBdr>
      <w:spacing w:after="0" w:line="240" w:lineRule="auto"/>
    </w:pPr>
    <w:rPr>
      <w:rFonts w:ascii="Calibri" w:eastAsia="Calibri" w:hAnsi="Calibri" w:cs="Times New Roman"/>
      <w:lang w:eastAsia="ru-RU"/>
    </w:rPr>
  </w:style>
  <w:style w:type="character" w:customStyle="1" w:styleId="FakeCharacterStyle">
    <w:name w:val="FakeCharacterStyle"/>
    <w:hidden/>
    <w:rsid w:val="00CC3371"/>
    <w:rPr>
      <w:sz w:val="1"/>
      <w:szCs w:val="1"/>
    </w:rPr>
  </w:style>
  <w:style w:type="paragraph" w:customStyle="1" w:styleId="dt-p">
    <w:name w:val="dt-p"/>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CC3371"/>
  </w:style>
  <w:style w:type="paragraph" w:customStyle="1" w:styleId="ParagraphStyle11">
    <w:name w:val="ParagraphStyle11"/>
    <w:hidden/>
    <w:rsid w:val="00CC3371"/>
    <w:pPr>
      <w:spacing w:after="0" w:line="240" w:lineRule="auto"/>
      <w:jc w:val="center"/>
    </w:pPr>
    <w:rPr>
      <w:rFonts w:ascii="Calibri" w:eastAsia="Calibri" w:hAnsi="Calibri" w:cs="Times New Roman"/>
      <w:lang w:eastAsia="ru-RU"/>
    </w:rPr>
  </w:style>
  <w:style w:type="paragraph" w:customStyle="1" w:styleId="ParagraphStyle54">
    <w:name w:val="ParagraphStyle54"/>
    <w:hidden/>
    <w:rsid w:val="00CC3371"/>
    <w:pPr>
      <w:spacing w:after="0" w:line="240" w:lineRule="auto"/>
      <w:jc w:val="both"/>
    </w:pPr>
    <w:rPr>
      <w:rFonts w:ascii="Calibri" w:eastAsia="Calibri" w:hAnsi="Calibri" w:cs="Times New Roman"/>
      <w:lang w:eastAsia="ru-RU"/>
    </w:rPr>
  </w:style>
  <w:style w:type="character" w:customStyle="1" w:styleId="CharacterStyle27">
    <w:name w:val="CharacterStyle27"/>
    <w:hidden/>
    <w:rsid w:val="00CC3371"/>
    <w:rPr>
      <w:rFonts w:ascii="Times New Roman" w:eastAsia="Times New Roman" w:hAnsi="Times New Roman"/>
      <w:b w:val="0"/>
      <w:i w:val="0"/>
      <w:strike w:val="0"/>
      <w:noProof/>
      <w:color w:val="000000"/>
      <w:sz w:val="22"/>
      <w:szCs w:val="22"/>
      <w:u w:val="none"/>
    </w:rPr>
  </w:style>
  <w:style w:type="character" w:styleId="afffffff1">
    <w:name w:val="Intense Emphasis"/>
    <w:uiPriority w:val="21"/>
    <w:qFormat/>
    <w:rsid w:val="00CC3371"/>
    <w:rPr>
      <w:b/>
      <w:i/>
      <w:sz w:val="24"/>
      <w:szCs w:val="24"/>
      <w:u w:val="single"/>
    </w:rPr>
  </w:style>
  <w:style w:type="paragraph" w:customStyle="1" w:styleId="ParagraphStyle9">
    <w:name w:val="ParagraphStyle9"/>
    <w:hidden/>
    <w:rsid w:val="00CC3371"/>
    <w:pPr>
      <w:spacing w:after="0" w:line="240" w:lineRule="auto"/>
      <w:ind w:left="62" w:right="56"/>
      <w:jc w:val="right"/>
    </w:pPr>
    <w:rPr>
      <w:rFonts w:ascii="Calibri" w:eastAsia="Calibri" w:hAnsi="Calibri" w:cs="Times New Roman"/>
      <w:lang w:eastAsia="ru-RU"/>
    </w:rPr>
  </w:style>
  <w:style w:type="paragraph" w:customStyle="1" w:styleId="ParagraphStyle10">
    <w:name w:val="ParagraphStyle10"/>
    <w:hidden/>
    <w:rsid w:val="00CC3371"/>
    <w:pPr>
      <w:spacing w:after="0" w:line="240" w:lineRule="auto"/>
      <w:ind w:left="62" w:right="56"/>
    </w:pPr>
    <w:rPr>
      <w:rFonts w:ascii="Calibri" w:eastAsia="Calibri" w:hAnsi="Calibri" w:cs="Times New Roman"/>
      <w:lang w:eastAsia="ru-RU"/>
    </w:rPr>
  </w:style>
  <w:style w:type="paragraph" w:customStyle="1" w:styleId="ParagraphStyle5">
    <w:name w:val="ParagraphStyle5"/>
    <w:hidden/>
    <w:rsid w:val="00CC3371"/>
    <w:pPr>
      <w:spacing w:after="0" w:line="240" w:lineRule="auto"/>
      <w:ind w:left="28" w:right="28"/>
    </w:pPr>
    <w:rPr>
      <w:rFonts w:ascii="Calibri" w:eastAsia="Calibri" w:hAnsi="Calibri" w:cs="Times New Roman"/>
      <w:lang w:eastAsia="ru-RU"/>
    </w:rPr>
  </w:style>
  <w:style w:type="character" w:customStyle="1" w:styleId="CharacterStyle3">
    <w:name w:val="CharacterStyle3"/>
    <w:hidden/>
    <w:rsid w:val="00CC3371"/>
    <w:rPr>
      <w:rFonts w:ascii="Times New Roman" w:eastAsia="Times New Roman" w:hAnsi="Times New Roman"/>
      <w:b w:val="0"/>
      <w:i w:val="0"/>
      <w:strike w:val="0"/>
      <w:noProof/>
      <w:color w:val="000000"/>
      <w:sz w:val="20"/>
      <w:szCs w:val="20"/>
      <w:u w:val="none"/>
    </w:rPr>
  </w:style>
  <w:style w:type="paragraph" w:customStyle="1" w:styleId="TextBasTxt">
    <w:name w:val="TextBasTxt"/>
    <w:basedOn w:val="a1"/>
    <w:qFormat/>
    <w:rsid w:val="00CC3371"/>
    <w:pPr>
      <w:suppressAutoHyphens/>
      <w:autoSpaceDE w:val="0"/>
      <w:autoSpaceDN w:val="0"/>
      <w:adjustRightInd w:val="0"/>
      <w:spacing w:after="0" w:line="240" w:lineRule="auto"/>
      <w:ind w:firstLine="567"/>
      <w:jc w:val="both"/>
    </w:pPr>
    <w:rPr>
      <w:rFonts w:ascii="Times New Roman" w:eastAsia="Times New Roman" w:hAnsi="Times New Roman" w:cs="Times New Roman"/>
      <w:sz w:val="24"/>
      <w:szCs w:val="24"/>
      <w:lang w:eastAsia="zh-CN"/>
    </w:rPr>
  </w:style>
  <w:style w:type="character" w:customStyle="1" w:styleId="afffffff2">
    <w:name w:val="Неразрешенное упоминание"/>
    <w:uiPriority w:val="99"/>
    <w:unhideWhenUsed/>
    <w:rsid w:val="00CC3371"/>
    <w:rPr>
      <w:color w:val="605E5C"/>
      <w:shd w:val="clear" w:color="auto" w:fill="E1DFDD"/>
    </w:rPr>
  </w:style>
  <w:style w:type="character" w:customStyle="1" w:styleId="docdata">
    <w:name w:val="docdata"/>
    <w:aliases w:val="docy,v5,1885,bqiaagaaeyqcaaagiaiaaao7baaabckeaaaaaaaaaaaaaaaaaaaaaaaaaaaaaaaaaaaaaaaaaaaaaaaaaaaaaaaaaaaaaaaaaaaaaaaaaaaaaaaaaaaaaaaaaaaaaaaaaaaaaaaaaaaaaaaaaaaaaaaaaaaaaaaaaaaaaaaaaaaaaaaaaaaaaaaaaaaaaaaaaaaaaaaaaaaaaaaaaaaaaaaaaaaaaaaaaaaaaaaa"/>
    <w:basedOn w:val="a2"/>
    <w:rsid w:val="00CC3371"/>
  </w:style>
  <w:style w:type="character" w:customStyle="1" w:styleId="serp-urlitem">
    <w:name w:val="serp-url__item"/>
    <w:rsid w:val="00CC3371"/>
  </w:style>
  <w:style w:type="paragraph" w:customStyle="1" w:styleId="1ffff0">
    <w:name w:val="Знак Знак Знак Знак1 Знак Знак Знак Знак Знак Знак"/>
    <w:basedOn w:val="a1"/>
    <w:rsid w:val="00CC3371"/>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ff3">
    <w:name w:val="Знак Знак Знак Знак Знак Знак Знак Знак Знак"/>
    <w:basedOn w:val="a1"/>
    <w:rsid w:val="00CC3371"/>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4">
    <w:name w:val="Нормальный (таблица)"/>
    <w:basedOn w:val="a1"/>
    <w:next w:val="a1"/>
    <w:rsid w:val="00CC337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6e">
    <w:name w:val="Знак Знак6"/>
    <w:basedOn w:val="a1"/>
    <w:rsid w:val="00CC3371"/>
    <w:pPr>
      <w:spacing w:after="160" w:line="240" w:lineRule="exact"/>
    </w:pPr>
    <w:rPr>
      <w:rFonts w:ascii="Verdana" w:eastAsia="Times New Roman" w:hAnsi="Verdana" w:cs="Times New Roman"/>
      <w:sz w:val="20"/>
      <w:szCs w:val="20"/>
      <w:lang w:val="en-US"/>
    </w:rPr>
  </w:style>
  <w:style w:type="character" w:customStyle="1" w:styleId="referenceable">
    <w:name w:val="referenceable"/>
    <w:rsid w:val="00CC3371"/>
  </w:style>
  <w:style w:type="paragraph" w:customStyle="1" w:styleId="s16">
    <w:name w:val="s_16"/>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f0">
    <w:name w:val="Сетка таблицы10"/>
    <w:basedOn w:val="a3"/>
    <w:next w:val="af0"/>
    <w:uiPriority w:val="59"/>
    <w:rsid w:val="00CC33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PrilogSubsection">
    <w:name w:val="TPrilogSubsection"/>
    <w:basedOn w:val="a1"/>
    <w:rsid w:val="00CC3371"/>
    <w:pPr>
      <w:spacing w:before="120" w:after="120" w:line="360" w:lineRule="auto"/>
      <w:ind w:firstLine="510"/>
    </w:pPr>
    <w:rPr>
      <w:rFonts w:ascii="Times New Roman" w:eastAsia="Times New Roman" w:hAnsi="Times New Roman" w:cs="Times New Roman"/>
      <w:sz w:val="24"/>
      <w:szCs w:val="20"/>
      <w:lang w:eastAsia="ru-RU"/>
    </w:rPr>
  </w:style>
  <w:style w:type="table" w:customStyle="1" w:styleId="171">
    <w:name w:val="Сетка таблицы17"/>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a">
    <w:name w:val="Сетка таблицы20"/>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3"/>
    <w:next w:val="af0"/>
    <w:rsid w:val="00CC33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2">
    <w:name w:val="Сетка таблицы28"/>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2">
    <w:name w:val="Сетка таблицы29"/>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0">
    <w:name w:val="Сетка таблицы34"/>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50">
    <w:name w:val="Сетка таблицы35"/>
    <w:basedOn w:val="a3"/>
    <w:next w:val="af0"/>
    <w:rsid w:val="00CC33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70">
    <w:name w:val="Сетка таблицы37"/>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90">
    <w:name w:val="Сетка таблицы39"/>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00">
    <w:name w:val="Сетка таблицы40"/>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1">
    <w:name w:val="Сетка таблицы41"/>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0">
    <w:name w:val="Сетка таблицы42"/>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30">
    <w:name w:val="Сетка таблицы43"/>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40">
    <w:name w:val="Сетка таблицы44"/>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50">
    <w:name w:val="Сетка таблицы45"/>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60">
    <w:name w:val="Сетка таблицы46"/>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3"/>
    <w:next w:val="af0"/>
    <w:uiPriority w:val="59"/>
    <w:rsid w:val="00CC33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80">
    <w:name w:val="Сетка таблицы48"/>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0"/>
    <w:rsid w:val="00CC33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3"/>
    <w:next w:val="af0"/>
    <w:rsid w:val="00CC33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3"/>
    <w:next w:val="af0"/>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rsid w:val="00CC3371"/>
  </w:style>
  <w:style w:type="paragraph" w:customStyle="1" w:styleId="afffffff5">
    <w:name w:val="Стиль Знак Знак Знак Знак"/>
    <w:basedOn w:val="a1"/>
    <w:rsid w:val="00CC337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35pt">
    <w:name w:val="Основной текст + 13;5 pt"/>
    <w:rsid w:val="00CC3371"/>
    <w:rPr>
      <w:rFonts w:ascii="Times New Roman" w:eastAsia="Times New Roman" w:hAnsi="Times New Roman" w:cs="Times New Roman"/>
      <w:b w:val="0"/>
      <w:bCs w:val="0"/>
      <w:i w:val="0"/>
      <w:iCs w:val="0"/>
      <w:smallCaps w:val="0"/>
      <w:strike w:val="0"/>
      <w:spacing w:val="0"/>
      <w:sz w:val="27"/>
      <w:szCs w:val="27"/>
    </w:rPr>
  </w:style>
  <w:style w:type="character" w:customStyle="1" w:styleId="14pt0">
    <w:name w:val="Основной текст + 14 pt;Курсив"/>
    <w:rsid w:val="00CC3371"/>
    <w:rPr>
      <w:rFonts w:ascii="Times New Roman" w:eastAsia="Times New Roman" w:hAnsi="Times New Roman" w:cs="Times New Roman"/>
      <w:b w:val="0"/>
      <w:bCs w:val="0"/>
      <w:i/>
      <w:iCs/>
      <w:smallCaps w:val="0"/>
      <w:strike w:val="0"/>
      <w:spacing w:val="0"/>
      <w:sz w:val="28"/>
      <w:szCs w:val="28"/>
    </w:rPr>
  </w:style>
  <w:style w:type="character" w:customStyle="1" w:styleId="135pt1pt">
    <w:name w:val="Основной текст + 13;5 pt;Интервал 1 pt"/>
    <w:rsid w:val="00CC3371"/>
    <w:rPr>
      <w:rFonts w:ascii="Times New Roman" w:eastAsia="Times New Roman" w:hAnsi="Times New Roman" w:cs="Times New Roman"/>
      <w:b w:val="0"/>
      <w:bCs w:val="0"/>
      <w:i w:val="0"/>
      <w:iCs w:val="0"/>
      <w:smallCaps w:val="0"/>
      <w:strike w:val="0"/>
      <w:spacing w:val="30"/>
      <w:sz w:val="27"/>
      <w:szCs w:val="27"/>
    </w:rPr>
  </w:style>
  <w:style w:type="paragraph" w:customStyle="1" w:styleId="412">
    <w:name w:val="Основной текст (4)1"/>
    <w:basedOn w:val="a1"/>
    <w:rsid w:val="00CC3371"/>
    <w:pPr>
      <w:shd w:val="clear" w:color="auto" w:fill="FFFFFF"/>
      <w:spacing w:before="240" w:after="0" w:line="274" w:lineRule="exact"/>
      <w:jc w:val="both"/>
    </w:pPr>
    <w:rPr>
      <w:sz w:val="21"/>
      <w:szCs w:val="21"/>
    </w:rPr>
  </w:style>
  <w:style w:type="paragraph" w:customStyle="1" w:styleId="righttxt2">
    <w:name w:val="righttxt2"/>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f1">
    <w:name w:val="Знак Знак Знак Знак Знак Знак Знак Знак Знак1 Знак"/>
    <w:basedOn w:val="a1"/>
    <w:rsid w:val="00CC3371"/>
    <w:pPr>
      <w:spacing w:after="160" w:line="240" w:lineRule="exact"/>
    </w:pPr>
    <w:rPr>
      <w:rFonts w:ascii="Verdana" w:eastAsia="Times New Roman" w:hAnsi="Verdana" w:cs="Times New Roman"/>
      <w:sz w:val="20"/>
      <w:szCs w:val="20"/>
      <w:lang w:val="en-US"/>
    </w:rPr>
  </w:style>
  <w:style w:type="character" w:customStyle="1" w:styleId="2fff">
    <w:name w:val="Обычный (веб) Знак2"/>
    <w:aliases w:val="Обычный (веб) Знак Знак1,Обычный (веб) Знак2 Знак Знак Знак Знак,Обычный (веб) Знак Знак1 Знак Знак Знак Знак,Обычный (веб) Знак1 Знак Знак Знак Знак Знак Знак"/>
    <w:rsid w:val="00CC3371"/>
    <w:rPr>
      <w:rFonts w:ascii="Times New Roman" w:eastAsia="Times New Roman" w:hAnsi="Times New Roman" w:cs="Times New Roman"/>
      <w:sz w:val="24"/>
      <w:szCs w:val="24"/>
      <w:lang w:val="x-none" w:eastAsia="x-none"/>
    </w:rPr>
  </w:style>
  <w:style w:type="paragraph" w:customStyle="1" w:styleId="afffffff6">
    <w:name w:val="Знак Знак Знак Знак Знак Знак Знак Знак Знак Знак Знак Знак Знак Знак Знак Знак Знак Знак Знак"/>
    <w:basedOn w:val="a1"/>
    <w:rsid w:val="00CC3371"/>
    <w:pPr>
      <w:spacing w:after="160" w:line="240" w:lineRule="exact"/>
    </w:pPr>
    <w:rPr>
      <w:rFonts w:ascii="Verdana" w:eastAsia="Times New Roman" w:hAnsi="Verdana" w:cs="Times New Roman"/>
      <w:sz w:val="20"/>
      <w:szCs w:val="20"/>
      <w:lang w:val="en-US"/>
    </w:rPr>
  </w:style>
  <w:style w:type="paragraph" w:customStyle="1" w:styleId="consplusnormal2">
    <w:name w:val="consplusnormal"/>
    <w:basedOn w:val="a1"/>
    <w:qFormat/>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ff2">
    <w:name w:val="Знак Знак Знак Знак Знак Знак Знак Знак Знак Знак Знак1 Знак"/>
    <w:basedOn w:val="a1"/>
    <w:rsid w:val="00CC3371"/>
    <w:pPr>
      <w:spacing w:before="100" w:beforeAutospacing="1" w:after="100" w:afterAutospacing="1" w:line="240" w:lineRule="auto"/>
    </w:pPr>
    <w:rPr>
      <w:rFonts w:ascii="Tahoma" w:eastAsia="Times New Roman" w:hAnsi="Tahoma" w:cs="Tahoma"/>
      <w:sz w:val="20"/>
      <w:szCs w:val="20"/>
      <w:lang w:val="en-US"/>
    </w:rPr>
  </w:style>
  <w:style w:type="character" w:customStyle="1" w:styleId="nobr">
    <w:name w:val="nobr"/>
    <w:basedOn w:val="a2"/>
    <w:rsid w:val="00CC3371"/>
  </w:style>
  <w:style w:type="table" w:customStyle="1" w:styleId="560">
    <w:name w:val="Сетка таблицы56"/>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CC3371"/>
    <w:rPr>
      <w:rFonts w:hint="default"/>
      <w:b w:val="0"/>
    </w:rPr>
  </w:style>
  <w:style w:type="character" w:customStyle="1" w:styleId="WW8Num1z1">
    <w:name w:val="WW8Num1z1"/>
    <w:rsid w:val="00CC3371"/>
    <w:rPr>
      <w:rFonts w:hint="default"/>
    </w:rPr>
  </w:style>
  <w:style w:type="character" w:customStyle="1" w:styleId="WW8Num1z2">
    <w:name w:val="WW8Num1z2"/>
    <w:rsid w:val="00CC3371"/>
  </w:style>
  <w:style w:type="character" w:customStyle="1" w:styleId="WW8Num1z3">
    <w:name w:val="WW8Num1z3"/>
    <w:rsid w:val="00CC3371"/>
  </w:style>
  <w:style w:type="character" w:customStyle="1" w:styleId="WW8Num1z4">
    <w:name w:val="WW8Num1z4"/>
    <w:rsid w:val="00CC3371"/>
  </w:style>
  <w:style w:type="character" w:customStyle="1" w:styleId="WW8Num1z5">
    <w:name w:val="WW8Num1z5"/>
    <w:rsid w:val="00CC3371"/>
  </w:style>
  <w:style w:type="character" w:customStyle="1" w:styleId="WW8Num1z6">
    <w:name w:val="WW8Num1z6"/>
    <w:rsid w:val="00CC3371"/>
  </w:style>
  <w:style w:type="character" w:customStyle="1" w:styleId="WW8Num1z7">
    <w:name w:val="WW8Num1z7"/>
    <w:rsid w:val="00CC3371"/>
  </w:style>
  <w:style w:type="character" w:customStyle="1" w:styleId="WW8Num1z8">
    <w:name w:val="WW8Num1z8"/>
    <w:rsid w:val="00CC3371"/>
  </w:style>
  <w:style w:type="character" w:customStyle="1" w:styleId="WW8Num2z3">
    <w:name w:val="WW8Num2z3"/>
    <w:qFormat/>
    <w:rsid w:val="00CC3371"/>
  </w:style>
  <w:style w:type="character" w:customStyle="1" w:styleId="WW8Num2z4">
    <w:name w:val="WW8Num2z4"/>
    <w:rsid w:val="00CC3371"/>
  </w:style>
  <w:style w:type="character" w:customStyle="1" w:styleId="WW8Num2z5">
    <w:name w:val="WW8Num2z5"/>
    <w:rsid w:val="00CC3371"/>
  </w:style>
  <w:style w:type="character" w:customStyle="1" w:styleId="WW8Num2z6">
    <w:name w:val="WW8Num2z6"/>
    <w:rsid w:val="00CC3371"/>
  </w:style>
  <w:style w:type="character" w:customStyle="1" w:styleId="WW8Num2z7">
    <w:name w:val="WW8Num2z7"/>
    <w:rsid w:val="00CC3371"/>
  </w:style>
  <w:style w:type="character" w:customStyle="1" w:styleId="WW8Num2z8">
    <w:name w:val="WW8Num2z8"/>
    <w:rsid w:val="00CC3371"/>
  </w:style>
  <w:style w:type="character" w:customStyle="1" w:styleId="WW8Num3z3">
    <w:name w:val="WW8Num3z3"/>
    <w:rsid w:val="00CC3371"/>
  </w:style>
  <w:style w:type="character" w:customStyle="1" w:styleId="WW8Num3z4">
    <w:name w:val="WW8Num3z4"/>
    <w:rsid w:val="00CC3371"/>
  </w:style>
  <w:style w:type="character" w:customStyle="1" w:styleId="WW8Num3z5">
    <w:name w:val="WW8Num3z5"/>
    <w:rsid w:val="00CC3371"/>
  </w:style>
  <w:style w:type="character" w:customStyle="1" w:styleId="WW8Num3z6">
    <w:name w:val="WW8Num3z6"/>
    <w:rsid w:val="00CC3371"/>
  </w:style>
  <w:style w:type="character" w:customStyle="1" w:styleId="WW8Num3z7">
    <w:name w:val="WW8Num3z7"/>
    <w:rsid w:val="00CC3371"/>
  </w:style>
  <w:style w:type="character" w:customStyle="1" w:styleId="WW8Num3z8">
    <w:name w:val="WW8Num3z8"/>
    <w:rsid w:val="00CC3371"/>
  </w:style>
  <w:style w:type="character" w:customStyle="1" w:styleId="WW8Num4z1">
    <w:name w:val="WW8Num4z1"/>
    <w:rsid w:val="00CC3371"/>
    <w:rPr>
      <w:color w:val="000000"/>
      <w:sz w:val="24"/>
      <w:szCs w:val="24"/>
    </w:rPr>
  </w:style>
  <w:style w:type="character" w:customStyle="1" w:styleId="WW8Num4z2">
    <w:name w:val="WW8Num4z2"/>
    <w:rsid w:val="00CC3371"/>
  </w:style>
  <w:style w:type="character" w:customStyle="1" w:styleId="WW8Num4z3">
    <w:name w:val="WW8Num4z3"/>
    <w:rsid w:val="00CC3371"/>
  </w:style>
  <w:style w:type="character" w:customStyle="1" w:styleId="WW8Num4z4">
    <w:name w:val="WW8Num4z4"/>
    <w:rsid w:val="00CC3371"/>
  </w:style>
  <w:style w:type="character" w:customStyle="1" w:styleId="WW8Num4z5">
    <w:name w:val="WW8Num4z5"/>
    <w:rsid w:val="00CC3371"/>
  </w:style>
  <w:style w:type="character" w:customStyle="1" w:styleId="WW8Num4z6">
    <w:name w:val="WW8Num4z6"/>
    <w:rsid w:val="00CC3371"/>
  </w:style>
  <w:style w:type="character" w:customStyle="1" w:styleId="WW8Num4z7">
    <w:name w:val="WW8Num4z7"/>
    <w:rsid w:val="00CC3371"/>
  </w:style>
  <w:style w:type="character" w:customStyle="1" w:styleId="WW8Num4z8">
    <w:name w:val="WW8Num4z8"/>
    <w:rsid w:val="00CC3371"/>
  </w:style>
  <w:style w:type="character" w:customStyle="1" w:styleId="WW8Num5z0">
    <w:name w:val="WW8Num5z0"/>
    <w:rsid w:val="00CC3371"/>
    <w:rPr>
      <w:rFonts w:ascii="Arial" w:hAnsi="Arial" w:cs="Arial" w:hint="default"/>
      <w:color w:val="FF0000"/>
      <w:sz w:val="24"/>
      <w:szCs w:val="24"/>
      <w:shd w:val="clear" w:color="auto" w:fill="FFFFFF"/>
    </w:rPr>
  </w:style>
  <w:style w:type="character" w:customStyle="1" w:styleId="WW8Num5z3">
    <w:name w:val="WW8Num5z3"/>
    <w:rsid w:val="00CC3371"/>
  </w:style>
  <w:style w:type="character" w:customStyle="1" w:styleId="WW8Num5z4">
    <w:name w:val="WW8Num5z4"/>
    <w:rsid w:val="00CC3371"/>
  </w:style>
  <w:style w:type="character" w:customStyle="1" w:styleId="WW8Num5z5">
    <w:name w:val="WW8Num5z5"/>
    <w:rsid w:val="00CC3371"/>
  </w:style>
  <w:style w:type="character" w:customStyle="1" w:styleId="WW8Num5z6">
    <w:name w:val="WW8Num5z6"/>
    <w:rsid w:val="00CC3371"/>
  </w:style>
  <w:style w:type="character" w:customStyle="1" w:styleId="WW8Num5z7">
    <w:name w:val="WW8Num5z7"/>
    <w:rsid w:val="00CC3371"/>
  </w:style>
  <w:style w:type="character" w:customStyle="1" w:styleId="WW8Num5z8">
    <w:name w:val="WW8Num5z8"/>
    <w:rsid w:val="00CC3371"/>
  </w:style>
  <w:style w:type="character" w:customStyle="1" w:styleId="WW8Num5z1">
    <w:name w:val="WW8Num5z1"/>
    <w:rsid w:val="00CC3371"/>
    <w:rPr>
      <w:sz w:val="24"/>
      <w:szCs w:val="24"/>
    </w:rPr>
  </w:style>
  <w:style w:type="character" w:customStyle="1" w:styleId="WW8Num6z3">
    <w:name w:val="WW8Num6z3"/>
    <w:rsid w:val="00CC3371"/>
  </w:style>
  <w:style w:type="character" w:customStyle="1" w:styleId="WW8Num6z4">
    <w:name w:val="WW8Num6z4"/>
    <w:rsid w:val="00CC3371"/>
  </w:style>
  <w:style w:type="character" w:customStyle="1" w:styleId="WW8Num6z5">
    <w:name w:val="WW8Num6z5"/>
    <w:rsid w:val="00CC3371"/>
  </w:style>
  <w:style w:type="character" w:customStyle="1" w:styleId="WW8Num6z6">
    <w:name w:val="WW8Num6z6"/>
    <w:rsid w:val="00CC3371"/>
  </w:style>
  <w:style w:type="character" w:customStyle="1" w:styleId="WW8Num6z7">
    <w:name w:val="WW8Num6z7"/>
    <w:rsid w:val="00CC3371"/>
  </w:style>
  <w:style w:type="character" w:customStyle="1" w:styleId="WW8Num6z8">
    <w:name w:val="WW8Num6z8"/>
    <w:rsid w:val="00CC3371"/>
  </w:style>
  <w:style w:type="character" w:customStyle="1" w:styleId="WW8Num6z2">
    <w:name w:val="WW8Num6z2"/>
    <w:rsid w:val="00CC3371"/>
  </w:style>
  <w:style w:type="character" w:customStyle="1" w:styleId="WW8Num7z0">
    <w:name w:val="WW8Num7z0"/>
    <w:qFormat/>
    <w:rsid w:val="00CC3371"/>
    <w:rPr>
      <w:color w:val="FF0000"/>
      <w:sz w:val="24"/>
      <w:szCs w:val="24"/>
    </w:rPr>
  </w:style>
  <w:style w:type="character" w:customStyle="1" w:styleId="WW8Num7z3">
    <w:name w:val="WW8Num7z3"/>
    <w:rsid w:val="00CC3371"/>
  </w:style>
  <w:style w:type="character" w:customStyle="1" w:styleId="WW8Num7z4">
    <w:name w:val="WW8Num7z4"/>
    <w:rsid w:val="00CC3371"/>
  </w:style>
  <w:style w:type="character" w:customStyle="1" w:styleId="WW8Num7z5">
    <w:name w:val="WW8Num7z5"/>
    <w:rsid w:val="00CC3371"/>
  </w:style>
  <w:style w:type="character" w:customStyle="1" w:styleId="WW8Num7z6">
    <w:name w:val="WW8Num7z6"/>
    <w:rsid w:val="00CC3371"/>
  </w:style>
  <w:style w:type="character" w:customStyle="1" w:styleId="WW8Num7z7">
    <w:name w:val="WW8Num7z7"/>
    <w:rsid w:val="00CC3371"/>
  </w:style>
  <w:style w:type="character" w:customStyle="1" w:styleId="WW8Num7z8">
    <w:name w:val="WW8Num7z8"/>
    <w:rsid w:val="00CC3371"/>
  </w:style>
  <w:style w:type="character" w:customStyle="1" w:styleId="WW8Num2z1">
    <w:name w:val="WW8Num2z1"/>
    <w:rsid w:val="00CC3371"/>
  </w:style>
  <w:style w:type="character" w:customStyle="1" w:styleId="WW8Num3z1">
    <w:name w:val="WW8Num3z1"/>
    <w:rsid w:val="00CC3371"/>
  </w:style>
  <w:style w:type="character" w:customStyle="1" w:styleId="WW8Num3z2">
    <w:name w:val="WW8Num3z2"/>
    <w:rsid w:val="00CC3371"/>
  </w:style>
  <w:style w:type="character" w:customStyle="1" w:styleId="WW8Num8z1">
    <w:name w:val="WW8Num8z1"/>
    <w:rsid w:val="00CC3371"/>
  </w:style>
  <w:style w:type="character" w:customStyle="1" w:styleId="WW8Num8z2">
    <w:name w:val="WW8Num8z2"/>
    <w:rsid w:val="00CC3371"/>
  </w:style>
  <w:style w:type="character" w:customStyle="1" w:styleId="WW8Num8z3">
    <w:name w:val="WW8Num8z3"/>
    <w:rsid w:val="00CC3371"/>
  </w:style>
  <w:style w:type="character" w:customStyle="1" w:styleId="WW8Num8z4">
    <w:name w:val="WW8Num8z4"/>
    <w:rsid w:val="00CC3371"/>
  </w:style>
  <w:style w:type="character" w:customStyle="1" w:styleId="WW8Num8z5">
    <w:name w:val="WW8Num8z5"/>
    <w:rsid w:val="00CC3371"/>
  </w:style>
  <w:style w:type="character" w:customStyle="1" w:styleId="WW8Num8z6">
    <w:name w:val="WW8Num8z6"/>
    <w:rsid w:val="00CC3371"/>
  </w:style>
  <w:style w:type="character" w:customStyle="1" w:styleId="WW8Num8z7">
    <w:name w:val="WW8Num8z7"/>
    <w:rsid w:val="00CC3371"/>
  </w:style>
  <w:style w:type="character" w:customStyle="1" w:styleId="WW8Num8z8">
    <w:name w:val="WW8Num8z8"/>
    <w:rsid w:val="00CC3371"/>
  </w:style>
  <w:style w:type="character" w:customStyle="1" w:styleId="WW8Num10z0">
    <w:name w:val="WW8Num10z0"/>
    <w:qFormat/>
    <w:rsid w:val="00CC3371"/>
    <w:rPr>
      <w:rFonts w:hint="default"/>
    </w:rPr>
  </w:style>
  <w:style w:type="character" w:customStyle="1" w:styleId="WW8Num10z1">
    <w:name w:val="WW8Num10z1"/>
    <w:qFormat/>
    <w:rsid w:val="00CC3371"/>
  </w:style>
  <w:style w:type="character" w:customStyle="1" w:styleId="WW8Num10z2">
    <w:name w:val="WW8Num10z2"/>
    <w:rsid w:val="00CC3371"/>
  </w:style>
  <w:style w:type="character" w:customStyle="1" w:styleId="WW8Num10z3">
    <w:name w:val="WW8Num10z3"/>
    <w:rsid w:val="00CC3371"/>
  </w:style>
  <w:style w:type="character" w:customStyle="1" w:styleId="WW8Num10z4">
    <w:name w:val="WW8Num10z4"/>
    <w:rsid w:val="00CC3371"/>
  </w:style>
  <w:style w:type="character" w:customStyle="1" w:styleId="WW8Num10z5">
    <w:name w:val="WW8Num10z5"/>
    <w:rsid w:val="00CC3371"/>
  </w:style>
  <w:style w:type="character" w:customStyle="1" w:styleId="WW8Num10z6">
    <w:name w:val="WW8Num10z6"/>
    <w:rsid w:val="00CC3371"/>
  </w:style>
  <w:style w:type="character" w:customStyle="1" w:styleId="WW8Num10z7">
    <w:name w:val="WW8Num10z7"/>
    <w:rsid w:val="00CC3371"/>
  </w:style>
  <w:style w:type="character" w:customStyle="1" w:styleId="WW8Num10z8">
    <w:name w:val="WW8Num10z8"/>
    <w:rsid w:val="00CC3371"/>
  </w:style>
  <w:style w:type="character" w:customStyle="1" w:styleId="WW8Num11z0">
    <w:name w:val="WW8Num11z0"/>
    <w:qFormat/>
    <w:rsid w:val="00CC3371"/>
    <w:rPr>
      <w:rFonts w:hint="default"/>
    </w:rPr>
  </w:style>
  <w:style w:type="character" w:customStyle="1" w:styleId="WW8Num11z1">
    <w:name w:val="WW8Num11z1"/>
    <w:qFormat/>
    <w:rsid w:val="00CC3371"/>
  </w:style>
  <w:style w:type="character" w:customStyle="1" w:styleId="WW8Num11z2">
    <w:name w:val="WW8Num11z2"/>
    <w:rsid w:val="00CC3371"/>
  </w:style>
  <w:style w:type="character" w:customStyle="1" w:styleId="WW8Num11z3">
    <w:name w:val="WW8Num11z3"/>
    <w:rsid w:val="00CC3371"/>
  </w:style>
  <w:style w:type="character" w:customStyle="1" w:styleId="WW8Num11z4">
    <w:name w:val="WW8Num11z4"/>
    <w:rsid w:val="00CC3371"/>
  </w:style>
  <w:style w:type="character" w:customStyle="1" w:styleId="WW8Num11z5">
    <w:name w:val="WW8Num11z5"/>
    <w:rsid w:val="00CC3371"/>
  </w:style>
  <w:style w:type="character" w:customStyle="1" w:styleId="WW8Num11z6">
    <w:name w:val="WW8Num11z6"/>
    <w:rsid w:val="00CC3371"/>
  </w:style>
  <w:style w:type="character" w:customStyle="1" w:styleId="WW8Num11z7">
    <w:name w:val="WW8Num11z7"/>
    <w:rsid w:val="00CC3371"/>
  </w:style>
  <w:style w:type="character" w:customStyle="1" w:styleId="WW8Num11z8">
    <w:name w:val="WW8Num11z8"/>
    <w:rsid w:val="00CC3371"/>
  </w:style>
  <w:style w:type="character" w:customStyle="1" w:styleId="WW8Num12z0">
    <w:name w:val="WW8Num12z0"/>
    <w:qFormat/>
    <w:rsid w:val="00CC3371"/>
    <w:rPr>
      <w:rFonts w:hint="default"/>
    </w:rPr>
  </w:style>
  <w:style w:type="paragraph" w:customStyle="1" w:styleId="5f0">
    <w:name w:val="Название5"/>
    <w:basedOn w:val="a1"/>
    <w:rsid w:val="00CC3371"/>
    <w:pPr>
      <w:suppressLineNumbers/>
      <w:spacing w:before="120" w:after="120" w:line="240" w:lineRule="auto"/>
    </w:pPr>
    <w:rPr>
      <w:rFonts w:ascii="Times New Roman" w:eastAsia="Times New Roman" w:hAnsi="Times New Roman" w:cs="Arial"/>
      <w:i/>
      <w:iCs/>
      <w:sz w:val="24"/>
      <w:szCs w:val="24"/>
      <w:lang w:eastAsia="ar-SA"/>
    </w:rPr>
  </w:style>
  <w:style w:type="paragraph" w:customStyle="1" w:styleId="5f1">
    <w:name w:val="Указатель5"/>
    <w:basedOn w:val="a1"/>
    <w:rsid w:val="00CC3371"/>
    <w:pPr>
      <w:suppressLineNumbers/>
      <w:spacing w:after="0" w:line="240" w:lineRule="auto"/>
    </w:pPr>
    <w:rPr>
      <w:rFonts w:ascii="Times New Roman" w:eastAsia="Times New Roman" w:hAnsi="Times New Roman" w:cs="Arial"/>
      <w:sz w:val="20"/>
      <w:szCs w:val="20"/>
      <w:lang w:eastAsia="ar-SA"/>
    </w:rPr>
  </w:style>
  <w:style w:type="paragraph" w:customStyle="1" w:styleId="4f1">
    <w:name w:val="Название4"/>
    <w:basedOn w:val="a1"/>
    <w:rsid w:val="00CC3371"/>
    <w:pPr>
      <w:suppressLineNumbers/>
      <w:spacing w:before="120" w:after="120" w:line="240" w:lineRule="auto"/>
    </w:pPr>
    <w:rPr>
      <w:rFonts w:ascii="Times New Roman" w:eastAsia="Times New Roman" w:hAnsi="Times New Roman" w:cs="Arial"/>
      <w:i/>
      <w:iCs/>
      <w:sz w:val="24"/>
      <w:szCs w:val="24"/>
      <w:lang w:eastAsia="ar-SA"/>
    </w:rPr>
  </w:style>
  <w:style w:type="paragraph" w:customStyle="1" w:styleId="4f2">
    <w:name w:val="Указатель4"/>
    <w:basedOn w:val="a1"/>
    <w:rsid w:val="00CC3371"/>
    <w:pPr>
      <w:suppressLineNumbers/>
      <w:spacing w:after="0" w:line="240" w:lineRule="auto"/>
    </w:pPr>
    <w:rPr>
      <w:rFonts w:ascii="Times New Roman" w:eastAsia="Times New Roman" w:hAnsi="Times New Roman" w:cs="Arial"/>
      <w:sz w:val="20"/>
      <w:szCs w:val="20"/>
      <w:lang w:eastAsia="ar-SA"/>
    </w:rPr>
  </w:style>
  <w:style w:type="paragraph" w:customStyle="1" w:styleId="3ff">
    <w:name w:val="Название3"/>
    <w:basedOn w:val="a1"/>
    <w:rsid w:val="00CC3371"/>
    <w:pPr>
      <w:suppressLineNumbers/>
      <w:spacing w:before="120" w:after="120" w:line="240" w:lineRule="auto"/>
    </w:pPr>
    <w:rPr>
      <w:rFonts w:ascii="Times New Roman" w:eastAsia="Times New Roman" w:hAnsi="Times New Roman" w:cs="Arial"/>
      <w:i/>
      <w:iCs/>
      <w:sz w:val="24"/>
      <w:szCs w:val="24"/>
      <w:lang w:eastAsia="ar-SA"/>
    </w:rPr>
  </w:style>
  <w:style w:type="paragraph" w:customStyle="1" w:styleId="3ff0">
    <w:name w:val="Указатель3"/>
    <w:basedOn w:val="a1"/>
    <w:rsid w:val="00CC3371"/>
    <w:pPr>
      <w:suppressLineNumbers/>
      <w:spacing w:after="0" w:line="240" w:lineRule="auto"/>
    </w:pPr>
    <w:rPr>
      <w:rFonts w:ascii="Times New Roman" w:eastAsia="Times New Roman" w:hAnsi="Times New Roman" w:cs="Arial"/>
      <w:sz w:val="20"/>
      <w:szCs w:val="20"/>
      <w:lang w:eastAsia="ar-SA"/>
    </w:rPr>
  </w:style>
  <w:style w:type="character" w:customStyle="1" w:styleId="6Exact">
    <w:name w:val="Основной текст (6) Exact"/>
    <w:basedOn w:val="a2"/>
    <w:locked/>
    <w:rsid w:val="00CC3371"/>
    <w:rPr>
      <w:rFonts w:ascii="Times New Roman" w:hAnsi="Times New Roman" w:cs="Times New Roman"/>
      <w:shd w:val="clear" w:color="auto" w:fill="FFFFFF"/>
    </w:rPr>
  </w:style>
  <w:style w:type="table" w:customStyle="1" w:styleId="1100">
    <w:name w:val="Сетка таблицы110"/>
    <w:basedOn w:val="a3"/>
    <w:next w:val="af0"/>
    <w:rsid w:val="00CC33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Знак Знак Знак Знак Знак Знак"/>
    <w:basedOn w:val="a1"/>
    <w:rsid w:val="00CC3371"/>
    <w:pPr>
      <w:widowControl w:val="0"/>
      <w:adjustRightInd w:val="0"/>
      <w:spacing w:line="240" w:lineRule="exact"/>
      <w:jc w:val="right"/>
    </w:pPr>
    <w:rPr>
      <w:rFonts w:ascii="Times New Roman" w:eastAsia="Times New Roman" w:hAnsi="Times New Roman" w:cs="Times New Roman"/>
      <w:sz w:val="20"/>
      <w:szCs w:val="20"/>
      <w:lang w:val="en-GB" w:eastAsia="ru-RU"/>
    </w:rPr>
  </w:style>
  <w:style w:type="paragraph" w:customStyle="1" w:styleId="1114">
    <w:name w:val="Рег. 1.1.1"/>
    <w:basedOn w:val="a1"/>
    <w:qFormat/>
    <w:rsid w:val="00CC3371"/>
    <w:pPr>
      <w:spacing w:after="0"/>
      <w:jc w:val="both"/>
    </w:pPr>
    <w:rPr>
      <w:rFonts w:ascii="Times New Roman" w:eastAsia="Times New Roman" w:hAnsi="Times New Roman" w:cs="Times New Roman"/>
      <w:sz w:val="28"/>
      <w:szCs w:val="28"/>
      <w:lang w:eastAsia="ru-RU"/>
    </w:rPr>
  </w:style>
  <w:style w:type="paragraph" w:customStyle="1" w:styleId="11e">
    <w:name w:val="Рег. Основной текст уровнеь 1.1 (базовый)"/>
    <w:basedOn w:val="ConsPlusNormal"/>
    <w:qFormat/>
    <w:rsid w:val="00CC3371"/>
    <w:pPr>
      <w:widowControl/>
      <w:autoSpaceDE/>
      <w:autoSpaceDN/>
      <w:adjustRightInd/>
      <w:spacing w:line="276" w:lineRule="auto"/>
      <w:ind w:firstLine="0"/>
      <w:jc w:val="both"/>
    </w:pPr>
    <w:rPr>
      <w:rFonts w:ascii="Times New Roman" w:eastAsia="Calibri" w:hAnsi="Times New Roman" w:cs="Times New Roman"/>
      <w:sz w:val="28"/>
      <w:szCs w:val="28"/>
      <w:lang w:eastAsia="en-US"/>
    </w:rPr>
  </w:style>
  <w:style w:type="paragraph" w:customStyle="1" w:styleId="afffffff7">
    <w:name w:val="обычный приложения"/>
    <w:basedOn w:val="a1"/>
    <w:qFormat/>
    <w:rsid w:val="00CC3371"/>
    <w:pPr>
      <w:jc w:val="center"/>
    </w:pPr>
    <w:rPr>
      <w:rFonts w:ascii="Times New Roman" w:eastAsia="Calibri" w:hAnsi="Times New Roman" w:cs="Times New Roman"/>
      <w:b/>
      <w:sz w:val="24"/>
    </w:rPr>
  </w:style>
  <w:style w:type="paragraph" w:customStyle="1" w:styleId="afffffff8">
    <w:name w:val="МУ Обычный стиль"/>
    <w:basedOn w:val="a1"/>
    <w:autoRedefine/>
    <w:rsid w:val="00CC3371"/>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sz w:val="28"/>
      <w:szCs w:val="28"/>
      <w:lang w:eastAsia="ru-RU"/>
    </w:rPr>
  </w:style>
  <w:style w:type="paragraph" w:customStyle="1" w:styleId="empty">
    <w:name w:val="empty"/>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faultFontHxMailStyle">
    <w:name w:val="Default Font HxMail Style"/>
    <w:rsid w:val="00CC3371"/>
    <w:rPr>
      <w:rFonts w:ascii="Times New Roman" w:hAnsi="Times New Roman" w:cs="Times New Roman" w:hint="default"/>
      <w:b w:val="0"/>
      <w:bCs w:val="0"/>
      <w:i w:val="0"/>
      <w:iCs w:val="0"/>
      <w:strike w:val="0"/>
      <w:dstrike w:val="0"/>
      <w:color w:val="5B9BD5"/>
      <w:u w:val="none"/>
      <w:effect w:val="none"/>
    </w:rPr>
  </w:style>
  <w:style w:type="table" w:customStyle="1" w:styleId="561">
    <w:name w:val="Сетка таблицы561"/>
    <w:basedOn w:val="a3"/>
    <w:next w:val="af0"/>
    <w:uiPriority w:val="9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0">
    <w:name w:val="consplustitle"/>
    <w:basedOn w:val="a1"/>
    <w:qFormat/>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c">
    <w:name w:val="Название объекта Знак"/>
    <w:aliases w:val="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 Знак Знак Знак Знак Знак1 Знак Знак Знак1"/>
    <w:link w:val="affffb"/>
    <w:locked/>
    <w:rsid w:val="00CC3371"/>
    <w:rPr>
      <w:rFonts w:ascii="Times New Roman" w:eastAsia="Times New Roman" w:hAnsi="Times New Roman" w:cs="Times New Roman"/>
      <w:b/>
      <w:bCs/>
      <w:sz w:val="20"/>
      <w:szCs w:val="20"/>
      <w:lang w:eastAsia="ru-RU"/>
    </w:rPr>
  </w:style>
  <w:style w:type="paragraph" w:customStyle="1" w:styleId="812">
    <w:name w:val="Заголовок 81"/>
    <w:basedOn w:val="a1"/>
    <w:next w:val="a1"/>
    <w:semiHidden/>
    <w:qFormat/>
    <w:locked/>
    <w:rsid w:val="00CC3371"/>
    <w:pPr>
      <w:keepNext/>
      <w:keepLines/>
      <w:spacing w:before="200" w:after="0" w:line="240" w:lineRule="auto"/>
      <w:outlineLvl w:val="7"/>
    </w:pPr>
    <w:rPr>
      <w:rFonts w:ascii="Cambria" w:eastAsia="Times New Roman" w:hAnsi="Cambria" w:cs="Times New Roman"/>
      <w:color w:val="404040"/>
      <w:sz w:val="20"/>
      <w:szCs w:val="20"/>
      <w:lang w:eastAsia="ru-RU"/>
    </w:rPr>
  </w:style>
  <w:style w:type="paragraph" w:customStyle="1" w:styleId="1ffff3">
    <w:name w:val="Цитата1"/>
    <w:basedOn w:val="a1"/>
    <w:qFormat/>
    <w:rsid w:val="00CC3371"/>
    <w:pPr>
      <w:shd w:val="clear" w:color="auto" w:fill="FFFFFF"/>
      <w:suppressAutoHyphens/>
      <w:spacing w:before="326" w:after="0" w:line="240" w:lineRule="exact"/>
      <w:ind w:left="10" w:right="5357"/>
    </w:pPr>
    <w:rPr>
      <w:rFonts w:ascii="Times New Roman" w:eastAsia="Times New Roman" w:hAnsi="Times New Roman" w:cs="Times New Roman"/>
      <w:b/>
      <w:bCs/>
      <w:color w:val="424242"/>
      <w:spacing w:val="-10"/>
      <w:sz w:val="28"/>
      <w:szCs w:val="28"/>
      <w:lang w:eastAsia="ar-SA"/>
    </w:rPr>
  </w:style>
  <w:style w:type="paragraph" w:customStyle="1" w:styleId="513">
    <w:name w:val="Список 51"/>
    <w:basedOn w:val="a1"/>
    <w:qFormat/>
    <w:rsid w:val="00CC3371"/>
    <w:pPr>
      <w:spacing w:after="0" w:line="240" w:lineRule="auto"/>
      <w:ind w:left="1415" w:hanging="283"/>
    </w:pPr>
    <w:rPr>
      <w:rFonts w:ascii="Times New Roman" w:eastAsia="Times New Roman" w:hAnsi="Times New Roman" w:cs="Times New Roman"/>
      <w:sz w:val="24"/>
      <w:szCs w:val="24"/>
      <w:lang w:eastAsia="ar-SA"/>
    </w:rPr>
  </w:style>
  <w:style w:type="paragraph" w:customStyle="1" w:styleId="consnormal1">
    <w:name w:val="consnormal"/>
    <w:qFormat/>
    <w:rsid w:val="00CC3371"/>
    <w:pPr>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afffffff9">
    <w:name w:val="Ðàçäåë"/>
    <w:basedOn w:val="a1"/>
    <w:qFormat/>
    <w:rsid w:val="00CC3371"/>
    <w:pPr>
      <w:widowControl w:val="0"/>
      <w:autoSpaceDE w:val="0"/>
      <w:spacing w:after="300" w:line="288" w:lineRule="auto"/>
      <w:jc w:val="center"/>
    </w:pPr>
    <w:rPr>
      <w:rFonts w:ascii="Arial" w:eastAsia="Times New Roman" w:hAnsi="Arial" w:cs="Times New Roman"/>
      <w:b/>
      <w:sz w:val="28"/>
      <w:szCs w:val="20"/>
      <w:lang w:eastAsia="ar-SA"/>
    </w:rPr>
  </w:style>
  <w:style w:type="paragraph" w:customStyle="1" w:styleId="afffffffa">
    <w:name w:val="Содержание"/>
    <w:basedOn w:val="a1"/>
    <w:qFormat/>
    <w:rsid w:val="00CC3371"/>
    <w:pPr>
      <w:widowControl w:val="0"/>
      <w:tabs>
        <w:tab w:val="decimal" w:leader="dot" w:pos="9072"/>
      </w:tabs>
      <w:overflowPunct w:val="0"/>
      <w:autoSpaceDE w:val="0"/>
      <w:spacing w:before="120" w:after="0" w:line="240" w:lineRule="auto"/>
    </w:pPr>
    <w:rPr>
      <w:rFonts w:ascii="Arial" w:eastAsia="Times New Roman" w:hAnsi="Arial" w:cs="Times New Roman"/>
      <w:sz w:val="24"/>
      <w:szCs w:val="20"/>
      <w:lang w:eastAsia="ar-SA"/>
    </w:rPr>
  </w:style>
  <w:style w:type="paragraph" w:customStyle="1" w:styleId="b6ed2">
    <w:name w:val="Ос¦b6edовной текст 2"/>
    <w:basedOn w:val="a1"/>
    <w:qFormat/>
    <w:rsid w:val="00CC3371"/>
    <w:pPr>
      <w:widowControl w:val="0"/>
      <w:overflowPunct w:val="0"/>
      <w:autoSpaceDE w:val="0"/>
      <w:spacing w:after="0" w:line="288" w:lineRule="auto"/>
      <w:ind w:firstLine="425"/>
      <w:jc w:val="both"/>
    </w:pPr>
    <w:rPr>
      <w:rFonts w:ascii="Arial" w:eastAsia="Times New Roman" w:hAnsi="Arial" w:cs="Times New Roman"/>
      <w:sz w:val="24"/>
      <w:szCs w:val="20"/>
      <w:lang w:eastAsia="ar-SA"/>
    </w:rPr>
  </w:style>
  <w:style w:type="paragraph" w:customStyle="1" w:styleId="main">
    <w:name w:val="main"/>
    <w:basedOn w:val="a1"/>
    <w:qFormat/>
    <w:rsid w:val="00CC3371"/>
    <w:pPr>
      <w:spacing w:before="280" w:after="280" w:line="240" w:lineRule="auto"/>
    </w:pPr>
    <w:rPr>
      <w:rFonts w:ascii="Times New Roman" w:eastAsia="Times New Roman" w:hAnsi="Times New Roman" w:cs="Times New Roman"/>
      <w:sz w:val="24"/>
      <w:szCs w:val="24"/>
      <w:lang w:eastAsia="ar-SA"/>
    </w:rPr>
  </w:style>
  <w:style w:type="paragraph" w:customStyle="1" w:styleId="1ffff4">
    <w:name w:val="Текст примечания1"/>
    <w:basedOn w:val="a1"/>
    <w:qFormat/>
    <w:rsid w:val="00CC3371"/>
    <w:pPr>
      <w:spacing w:after="0" w:line="240" w:lineRule="auto"/>
    </w:pPr>
    <w:rPr>
      <w:rFonts w:ascii="Times New Roman" w:eastAsia="Times New Roman" w:hAnsi="Times New Roman" w:cs="Times New Roman"/>
      <w:sz w:val="20"/>
      <w:szCs w:val="20"/>
      <w:lang w:eastAsia="ar-SA"/>
    </w:rPr>
  </w:style>
  <w:style w:type="paragraph" w:customStyle="1" w:styleId="1">
    <w:name w:val="Маркированный список1"/>
    <w:basedOn w:val="a1"/>
    <w:qFormat/>
    <w:rsid w:val="00CC3371"/>
    <w:pPr>
      <w:numPr>
        <w:numId w:val="4"/>
      </w:numPr>
      <w:spacing w:after="0" w:line="240" w:lineRule="auto"/>
    </w:pPr>
    <w:rPr>
      <w:rFonts w:ascii="Times New Roman" w:eastAsia="Times New Roman" w:hAnsi="Times New Roman" w:cs="Times New Roman"/>
      <w:sz w:val="20"/>
      <w:szCs w:val="20"/>
      <w:lang w:eastAsia="ar-SA"/>
    </w:rPr>
  </w:style>
  <w:style w:type="paragraph" w:customStyle="1" w:styleId="afffffffb">
    <w:name w:val="Готовый"/>
    <w:basedOn w:val="a1"/>
    <w:qFormat/>
    <w:rsid w:val="00CC337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ar-SA"/>
    </w:rPr>
  </w:style>
  <w:style w:type="paragraph" w:customStyle="1" w:styleId="1ffff5">
    <w:name w:val="Знак Знак Знак Знак Знак Знак Знак Знак Знак Знак Знак Знак1 Знак Знак Знак Знак"/>
    <w:basedOn w:val="a1"/>
    <w:qFormat/>
    <w:rsid w:val="00CC3371"/>
    <w:pPr>
      <w:spacing w:after="160" w:line="240" w:lineRule="exact"/>
    </w:pPr>
    <w:rPr>
      <w:rFonts w:ascii="Verdana" w:eastAsia="Times New Roman" w:hAnsi="Verdana" w:cs="Times New Roman"/>
      <w:sz w:val="20"/>
      <w:szCs w:val="20"/>
      <w:lang w:val="en-US"/>
    </w:rPr>
  </w:style>
  <w:style w:type="paragraph" w:customStyle="1" w:styleId="CharChar">
    <w:name w:val="Char Char"/>
    <w:basedOn w:val="a1"/>
    <w:qFormat/>
    <w:rsid w:val="00CC3371"/>
    <w:pPr>
      <w:spacing w:after="160" w:line="240" w:lineRule="exact"/>
    </w:pPr>
    <w:rPr>
      <w:rFonts w:ascii="Verdana" w:eastAsia="Times New Roman" w:hAnsi="Verdana" w:cs="Times New Roman"/>
      <w:sz w:val="20"/>
      <w:szCs w:val="20"/>
      <w:lang w:val="en-US"/>
    </w:rPr>
  </w:style>
  <w:style w:type="paragraph" w:customStyle="1" w:styleId="125">
    <w:name w:val="12 пт"/>
    <w:basedOn w:val="a1"/>
    <w:qFormat/>
    <w:rsid w:val="00CC3371"/>
    <w:pPr>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Text22">
    <w:name w:val="Text22"/>
    <w:qFormat/>
    <w:rsid w:val="00CC3371"/>
    <w:pPr>
      <w:widowControl w:val="0"/>
      <w:autoSpaceDE w:val="0"/>
      <w:autoSpaceDN w:val="0"/>
      <w:adjustRightInd w:val="0"/>
      <w:spacing w:after="0" w:line="240" w:lineRule="auto"/>
      <w:jc w:val="right"/>
    </w:pPr>
    <w:rPr>
      <w:rFonts w:ascii="Times New Roman" w:eastAsia="Times New Roman" w:hAnsi="Times New Roman" w:cs="Times New Roman"/>
      <w:color w:val="000000"/>
      <w:sz w:val="28"/>
      <w:szCs w:val="28"/>
      <w:lang w:eastAsia="ru-RU"/>
    </w:rPr>
  </w:style>
  <w:style w:type="character" w:styleId="afffffffc">
    <w:name w:val="Placeholder Text"/>
    <w:uiPriority w:val="99"/>
    <w:semiHidden/>
    <w:rsid w:val="00CC3371"/>
    <w:rPr>
      <w:color w:val="808080"/>
    </w:rPr>
  </w:style>
  <w:style w:type="character" w:customStyle="1" w:styleId="323">
    <w:name w:val="Заголовок 3 Знак2"/>
    <w:rsid w:val="00CC3371"/>
    <w:rPr>
      <w:sz w:val="24"/>
      <w:lang w:val="ru-RU" w:eastAsia="ar-SA" w:bidi="ar-SA"/>
    </w:rPr>
  </w:style>
  <w:style w:type="character" w:customStyle="1" w:styleId="610">
    <w:name w:val="Заголовок 6 Знак1"/>
    <w:semiHidden/>
    <w:locked/>
    <w:rsid w:val="00CC3371"/>
    <w:rPr>
      <w:rFonts w:ascii="Calibri" w:hAnsi="Calibri"/>
      <w:b/>
      <w:bCs/>
      <w:sz w:val="22"/>
      <w:szCs w:val="22"/>
      <w:lang w:eastAsia="ar-SA"/>
    </w:rPr>
  </w:style>
  <w:style w:type="character" w:customStyle="1" w:styleId="exem1">
    <w:name w:val="exem1"/>
    <w:rsid w:val="00CC3371"/>
    <w:rPr>
      <w:i/>
      <w:iCs w:val="0"/>
    </w:rPr>
  </w:style>
  <w:style w:type="character" w:customStyle="1" w:styleId="afffffffd">
    <w:name w:val="знак сноски"/>
    <w:rsid w:val="00CC3371"/>
    <w:rPr>
      <w:vertAlign w:val="superscript"/>
    </w:rPr>
  </w:style>
  <w:style w:type="character" w:customStyle="1" w:styleId="per1">
    <w:name w:val="per1"/>
    <w:rsid w:val="00CC3371"/>
    <w:rPr>
      <w:b/>
      <w:bCs w:val="0"/>
      <w:strike w:val="0"/>
      <w:dstrike w:val="0"/>
      <w:color w:val="5C5836"/>
      <w:sz w:val="20"/>
      <w:u w:val="none"/>
      <w:effect w:val="none"/>
    </w:rPr>
  </w:style>
  <w:style w:type="character" w:customStyle="1" w:styleId="prim1">
    <w:name w:val="prim1"/>
    <w:rsid w:val="00CC3371"/>
    <w:rPr>
      <w:color w:val="5C5836"/>
      <w:sz w:val="16"/>
    </w:rPr>
  </w:style>
  <w:style w:type="character" w:customStyle="1" w:styleId="2fff0">
    <w:name w:val="Текст примечания Знак2"/>
    <w:rsid w:val="00CC3371"/>
    <w:rPr>
      <w:sz w:val="20"/>
      <w:szCs w:val="20"/>
    </w:rPr>
  </w:style>
  <w:style w:type="character" w:customStyle="1" w:styleId="Q">
    <w:name w:val="Q"/>
    <w:rsid w:val="00CC3371"/>
  </w:style>
  <w:style w:type="character" w:customStyle="1" w:styleId="1ffff6">
    <w:name w:val="Замещающий текст1"/>
    <w:rsid w:val="00CC3371"/>
    <w:rPr>
      <w:rFonts w:ascii="Times New Roman" w:hAnsi="Times New Roman" w:cs="Times New Roman" w:hint="default"/>
      <w:color w:val="808080"/>
    </w:rPr>
  </w:style>
  <w:style w:type="numbering" w:customStyle="1" w:styleId="WW8Num3">
    <w:name w:val="WW8Num3"/>
    <w:rsid w:val="00CC3371"/>
    <w:pPr>
      <w:numPr>
        <w:numId w:val="5"/>
      </w:numPr>
    </w:pPr>
  </w:style>
  <w:style w:type="numbering" w:customStyle="1" w:styleId="WW8Num4">
    <w:name w:val="WW8Num4"/>
    <w:rsid w:val="00CC3371"/>
    <w:pPr>
      <w:numPr>
        <w:numId w:val="6"/>
      </w:numPr>
    </w:pPr>
  </w:style>
  <w:style w:type="paragraph" w:customStyle="1" w:styleId="LO-Normal">
    <w:name w:val="LO-Normal"/>
    <w:qFormat/>
    <w:rsid w:val="00CC337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331">
    <w:name w:val="Основной текст 33"/>
    <w:basedOn w:val="a1"/>
    <w:qFormat/>
    <w:rsid w:val="00CC3371"/>
    <w:pPr>
      <w:spacing w:after="120" w:line="240" w:lineRule="auto"/>
    </w:pPr>
    <w:rPr>
      <w:rFonts w:ascii="Times New Roman" w:eastAsia="Times New Roman" w:hAnsi="Times New Roman" w:cs="Times New Roman"/>
      <w:sz w:val="16"/>
      <w:szCs w:val="16"/>
      <w:lang w:eastAsia="zh-CN"/>
    </w:rPr>
  </w:style>
  <w:style w:type="paragraph" w:customStyle="1" w:styleId="LO-Normal1">
    <w:name w:val="LO-Normal1"/>
    <w:qFormat/>
    <w:rsid w:val="00CC3371"/>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WW8NumSt3z0">
    <w:name w:val="WW8NumSt3z0"/>
    <w:rsid w:val="00CC3371"/>
    <w:rPr>
      <w:rFonts w:ascii="Times New Roman" w:hAnsi="Times New Roman" w:cs="Times New Roman" w:hint="default"/>
    </w:rPr>
  </w:style>
  <w:style w:type="paragraph" w:customStyle="1" w:styleId="23c">
    <w:name w:val="Основной текст с отступом 23"/>
    <w:basedOn w:val="a1"/>
    <w:qFormat/>
    <w:rsid w:val="00CC3371"/>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lang w:eastAsia="ru-RU"/>
    </w:rPr>
  </w:style>
  <w:style w:type="character" w:customStyle="1" w:styleId="s30">
    <w:name w:val="s3"/>
    <w:rsid w:val="00CC3371"/>
  </w:style>
  <w:style w:type="paragraph" w:customStyle="1" w:styleId="3ff1">
    <w:name w:val="Знак3 Знак Знак Знак Знак"/>
    <w:basedOn w:val="a1"/>
    <w:rsid w:val="00CC3371"/>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ff2">
    <w:name w:val="Знак3 Знак Знак Знак Знак Знак Знак"/>
    <w:basedOn w:val="a1"/>
    <w:rsid w:val="00CC3371"/>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3ff3">
    <w:name w:val="Знак3 Знак Знак"/>
    <w:basedOn w:val="a1"/>
    <w:rsid w:val="00CC3371"/>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ff7">
    <w:name w:val="Основной текст с отступом1"/>
    <w:basedOn w:val="a1"/>
    <w:link w:val="BodyTextIndentChar"/>
    <w:rsid w:val="00CC3371"/>
    <w:pPr>
      <w:spacing w:after="120" w:line="240" w:lineRule="auto"/>
      <w:ind w:left="283"/>
    </w:pPr>
    <w:rPr>
      <w:rFonts w:ascii="Times New Roman" w:eastAsia="Times New Roman" w:hAnsi="Times New Roman" w:cs="Times New Roman"/>
      <w:sz w:val="24"/>
      <w:szCs w:val="24"/>
      <w:lang w:eastAsia="ru-RU"/>
    </w:rPr>
  </w:style>
  <w:style w:type="character" w:customStyle="1" w:styleId="BodyTextIndentChar">
    <w:name w:val="Body Text Indent Char"/>
    <w:link w:val="1ffff7"/>
    <w:rsid w:val="00CC3371"/>
    <w:rPr>
      <w:rFonts w:ascii="Times New Roman" w:eastAsia="Times New Roman" w:hAnsi="Times New Roman" w:cs="Times New Roman"/>
      <w:sz w:val="24"/>
      <w:szCs w:val="24"/>
      <w:lang w:eastAsia="ru-RU"/>
    </w:rPr>
  </w:style>
  <w:style w:type="character" w:customStyle="1" w:styleId="814pt">
    <w:name w:val="Основной текст (8) + 14 pt"/>
    <w:basedOn w:val="81"/>
    <w:rsid w:val="00CC337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21d">
    <w:name w:val="Основной текст (2)1"/>
    <w:basedOn w:val="a1"/>
    <w:uiPriority w:val="99"/>
    <w:rsid w:val="00CC3371"/>
    <w:pPr>
      <w:widowControl w:val="0"/>
      <w:shd w:val="clear" w:color="auto" w:fill="FFFFFF"/>
      <w:spacing w:after="120" w:line="240" w:lineRule="atLeast"/>
    </w:pPr>
    <w:rPr>
      <w:sz w:val="28"/>
      <w:szCs w:val="28"/>
    </w:rPr>
  </w:style>
  <w:style w:type="paragraph" w:customStyle="1" w:styleId="pp-List-1">
    <w:name w:val="pp-List-1"/>
    <w:basedOn w:val="a1"/>
    <w:rsid w:val="00CC3371"/>
    <w:pPr>
      <w:tabs>
        <w:tab w:val="num" w:pos="360"/>
        <w:tab w:val="left" w:pos="851"/>
      </w:tabs>
      <w:spacing w:before="40" w:after="0" w:line="360" w:lineRule="auto"/>
      <w:ind w:firstLine="510"/>
      <w:jc w:val="both"/>
    </w:pPr>
    <w:rPr>
      <w:rFonts w:ascii="Times New Roman" w:eastAsia="Times New Roman" w:hAnsi="Times New Roman" w:cs="Times New Roman"/>
      <w:bCs/>
      <w:kern w:val="16"/>
      <w:sz w:val="24"/>
      <w:szCs w:val="24"/>
    </w:rPr>
  </w:style>
  <w:style w:type="character" w:customStyle="1" w:styleId="HTML1">
    <w:name w:val="Стандартный HTML Знак1"/>
    <w:basedOn w:val="a2"/>
    <w:rsid w:val="00CC3371"/>
    <w:rPr>
      <w:rFonts w:ascii="Consolas" w:hAnsi="Consolas"/>
      <w:sz w:val="20"/>
      <w:szCs w:val="20"/>
    </w:rPr>
  </w:style>
  <w:style w:type="paragraph" w:customStyle="1" w:styleId="afffffffe">
    <w:name w:val="Базовый"/>
    <w:rsid w:val="00CC3371"/>
    <w:pPr>
      <w:spacing w:after="0" w:line="240" w:lineRule="auto"/>
      <w:ind w:firstLine="567"/>
      <w:jc w:val="both"/>
    </w:pPr>
    <w:rPr>
      <w:rFonts w:ascii="Times New Roman" w:eastAsia="Times New Roman" w:hAnsi="Times New Roman" w:cs="Times New Roman"/>
      <w:sz w:val="24"/>
      <w:szCs w:val="24"/>
      <w:lang w:eastAsia="ru-RU"/>
    </w:rPr>
  </w:style>
  <w:style w:type="table" w:customStyle="1" w:styleId="570">
    <w:name w:val="Сетка таблицы57"/>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
    <w:basedOn w:val="a3"/>
    <w:next w:val="af0"/>
    <w:rsid w:val="00CC33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
    <w:name w:val="Body Text First Indent"/>
    <w:basedOn w:val="ad"/>
    <w:link w:val="affffffff0"/>
    <w:rsid w:val="00CC3371"/>
    <w:pPr>
      <w:tabs>
        <w:tab w:val="clear" w:pos="0"/>
      </w:tabs>
      <w:spacing w:after="120"/>
      <w:ind w:firstLine="210"/>
    </w:pPr>
    <w:rPr>
      <w:sz w:val="24"/>
      <w:lang w:val="x-none" w:eastAsia="x-none"/>
    </w:rPr>
  </w:style>
  <w:style w:type="character" w:customStyle="1" w:styleId="affffffff0">
    <w:name w:val="Красная строка Знак"/>
    <w:basedOn w:val="ae"/>
    <w:link w:val="affffffff"/>
    <w:rsid w:val="00CC3371"/>
    <w:rPr>
      <w:rFonts w:ascii="Times New Roman" w:eastAsia="Times New Roman" w:hAnsi="Times New Roman" w:cs="Times New Roman"/>
      <w:sz w:val="24"/>
      <w:szCs w:val="24"/>
      <w:lang w:val="x-none" w:eastAsia="x-none"/>
    </w:rPr>
  </w:style>
  <w:style w:type="paragraph" w:customStyle="1" w:styleId="affffffff1">
    <w:name w:val="Îáû÷íûé"/>
    <w:rsid w:val="00CC33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customStyle="1" w:styleId="3100">
    <w:name w:val="Сетка таблицы310"/>
    <w:basedOn w:val="a3"/>
    <w:next w:val="af0"/>
    <w:uiPriority w:val="99"/>
    <w:rsid w:val="00CC33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52">
    <w:name w:val="s_52"/>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mailrucssattributepostfix">
    <w:name w:val="s7_mailru_css_attribute_postfix"/>
    <w:basedOn w:val="a2"/>
    <w:rsid w:val="00CC3371"/>
  </w:style>
  <w:style w:type="paragraph" w:customStyle="1" w:styleId="2fff1">
    <w:name w:val="Знак Знак2 Знак Знак Знак Знак"/>
    <w:basedOn w:val="a1"/>
    <w:rsid w:val="00CC3371"/>
    <w:pPr>
      <w:spacing w:after="160" w:line="240" w:lineRule="exact"/>
    </w:pPr>
    <w:rPr>
      <w:rFonts w:ascii="Verdana" w:eastAsia="Times New Roman" w:hAnsi="Verdana" w:cs="Times New Roman"/>
      <w:sz w:val="24"/>
      <w:szCs w:val="24"/>
      <w:lang w:val="en-US"/>
    </w:rPr>
  </w:style>
  <w:style w:type="numbering" w:customStyle="1" w:styleId="7e">
    <w:name w:val="Нет списка7"/>
    <w:next w:val="a4"/>
    <w:uiPriority w:val="99"/>
    <w:semiHidden/>
    <w:unhideWhenUsed/>
    <w:rsid w:val="00CC3371"/>
  </w:style>
  <w:style w:type="numbering" w:customStyle="1" w:styleId="8c">
    <w:name w:val="Нет списка8"/>
    <w:next w:val="a4"/>
    <w:uiPriority w:val="99"/>
    <w:semiHidden/>
    <w:unhideWhenUsed/>
    <w:rsid w:val="00CC3371"/>
  </w:style>
  <w:style w:type="paragraph" w:customStyle="1" w:styleId="2171">
    <w:name w:val="Основной текст 217"/>
    <w:basedOn w:val="a1"/>
    <w:rsid w:val="00CC3371"/>
    <w:pPr>
      <w:widowControl w:val="0"/>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11f">
    <w:name w:val="Основной шрифт абзаца11"/>
    <w:qFormat/>
    <w:rsid w:val="00CC3371"/>
  </w:style>
  <w:style w:type="paragraph" w:customStyle="1" w:styleId="146">
    <w:name w:val="Без интервала14"/>
    <w:qFormat/>
    <w:rsid w:val="00CC3371"/>
    <w:pPr>
      <w:suppressAutoHyphens/>
      <w:spacing w:after="0" w:line="240" w:lineRule="auto"/>
    </w:pPr>
    <w:rPr>
      <w:rFonts w:ascii="Calibri" w:eastAsia="Arial" w:hAnsi="Calibri" w:cs="Times New Roman"/>
      <w:szCs w:val="20"/>
      <w:lang w:eastAsia="ar-SA"/>
    </w:rPr>
  </w:style>
  <w:style w:type="paragraph" w:customStyle="1" w:styleId="4f3">
    <w:name w:val="Заголовок4"/>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f4">
    <w:name w:val="Подзаголовок3"/>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f1">
    <w:name w:val="Верхний колонтитул10"/>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f0">
    <w:name w:val="Обычный11"/>
    <w:link w:val="WW8Num34z4"/>
    <w:qFormat/>
    <w:rsid w:val="00CC3371"/>
    <w:pPr>
      <w:widowControl w:val="0"/>
      <w:snapToGrid w:val="0"/>
      <w:spacing w:after="0" w:line="300" w:lineRule="auto"/>
      <w:ind w:firstLine="360"/>
    </w:pPr>
    <w:rPr>
      <w:rFonts w:ascii="Arial" w:eastAsia="Times New Roman" w:hAnsi="Arial" w:cs="Times New Roman"/>
      <w:sz w:val="24"/>
      <w:szCs w:val="20"/>
      <w:lang w:eastAsia="ru-RU"/>
    </w:rPr>
  </w:style>
  <w:style w:type="paragraph" w:styleId="3ff5">
    <w:name w:val="toc 3"/>
    <w:basedOn w:val="a1"/>
    <w:next w:val="a1"/>
    <w:link w:val="3ff6"/>
    <w:autoRedefine/>
    <w:uiPriority w:val="39"/>
    <w:unhideWhenUsed/>
    <w:rsid w:val="00CC3371"/>
    <w:pPr>
      <w:spacing w:after="100" w:line="240" w:lineRule="auto"/>
      <w:ind w:left="480"/>
    </w:pPr>
    <w:rPr>
      <w:rFonts w:ascii="Times New Roman" w:eastAsia="Times New Roman" w:hAnsi="Times New Roman" w:cs="Times New Roman"/>
      <w:sz w:val="24"/>
      <w:szCs w:val="24"/>
      <w:lang w:eastAsia="ru-RU"/>
    </w:rPr>
  </w:style>
  <w:style w:type="paragraph" w:customStyle="1" w:styleId="2fff2">
    <w:name w:val="Заголовок таблицы ссылок2"/>
    <w:basedOn w:val="10"/>
    <w:next w:val="a1"/>
    <w:rsid w:val="00CC3371"/>
    <w:pPr>
      <w:keepLines/>
      <w:spacing w:before="240" w:after="120" w:line="252" w:lineRule="auto"/>
      <w:jc w:val="left"/>
    </w:pPr>
    <w:rPr>
      <w:rFonts w:ascii="Calibri Light" w:hAnsi="Calibri Light"/>
      <w:color w:val="2F5496"/>
      <w:sz w:val="32"/>
      <w:szCs w:val="32"/>
      <w:lang w:eastAsia="zh-CN"/>
    </w:rPr>
  </w:style>
  <w:style w:type="paragraph" w:customStyle="1" w:styleId="affffffff2">
    <w:name w:val="для таблицы"/>
    <w:basedOn w:val="a1"/>
    <w:qFormat/>
    <w:rsid w:val="00CC3371"/>
    <w:pPr>
      <w:suppressAutoHyphens/>
      <w:spacing w:after="120" w:line="240" w:lineRule="auto"/>
      <w:jc w:val="center"/>
    </w:pPr>
    <w:rPr>
      <w:rFonts w:ascii="Times New Roman" w:eastAsia="Times New Roman" w:hAnsi="Times New Roman" w:cs="Times New Roman"/>
      <w:b/>
      <w:bCs/>
      <w:kern w:val="2"/>
      <w:sz w:val="20"/>
      <w:szCs w:val="24"/>
      <w:lang w:eastAsia="zh-CN"/>
    </w:rPr>
  </w:style>
  <w:style w:type="character" w:customStyle="1" w:styleId="WW8Num7z1">
    <w:name w:val="WW8Num7z1"/>
    <w:qFormat/>
    <w:rsid w:val="00CC3371"/>
  </w:style>
  <w:style w:type="character" w:customStyle="1" w:styleId="WW8Num7z2">
    <w:name w:val="WW8Num7z2"/>
    <w:rsid w:val="00CC3371"/>
  </w:style>
  <w:style w:type="character" w:customStyle="1" w:styleId="WW8Num9z1">
    <w:name w:val="WW8Num9z1"/>
    <w:rsid w:val="00CC3371"/>
    <w:rPr>
      <w:rFonts w:ascii="Courier New" w:hAnsi="Courier New" w:cs="Courier New"/>
    </w:rPr>
  </w:style>
  <w:style w:type="character" w:customStyle="1" w:styleId="WW8Num9z3">
    <w:name w:val="WW8Num9z3"/>
    <w:rsid w:val="00CC3371"/>
  </w:style>
  <w:style w:type="character" w:customStyle="1" w:styleId="WW8Num9z4">
    <w:name w:val="WW8Num9z4"/>
    <w:rsid w:val="00CC3371"/>
  </w:style>
  <w:style w:type="character" w:customStyle="1" w:styleId="WW8Num9z5">
    <w:name w:val="WW8Num9z5"/>
    <w:rsid w:val="00CC3371"/>
  </w:style>
  <w:style w:type="character" w:customStyle="1" w:styleId="WW8Num9z6">
    <w:name w:val="WW8Num9z6"/>
    <w:rsid w:val="00CC3371"/>
  </w:style>
  <w:style w:type="character" w:customStyle="1" w:styleId="WW8Num9z7">
    <w:name w:val="WW8Num9z7"/>
    <w:rsid w:val="00CC3371"/>
  </w:style>
  <w:style w:type="character" w:customStyle="1" w:styleId="WW8Num9z8">
    <w:name w:val="WW8Num9z8"/>
    <w:rsid w:val="00CC3371"/>
  </w:style>
  <w:style w:type="character" w:customStyle="1" w:styleId="WW8Num12z1">
    <w:name w:val="WW8Num12z1"/>
    <w:rsid w:val="00CC3371"/>
    <w:rPr>
      <w:rFonts w:ascii="Courier New" w:hAnsi="Courier New" w:cs="Courier New"/>
    </w:rPr>
  </w:style>
  <w:style w:type="character" w:customStyle="1" w:styleId="WW8Num12z2">
    <w:name w:val="WW8Num12z2"/>
    <w:rsid w:val="00CC3371"/>
    <w:rPr>
      <w:rFonts w:ascii="Wingdings" w:hAnsi="Wingdings" w:cs="Wingdings"/>
    </w:rPr>
  </w:style>
  <w:style w:type="character" w:customStyle="1" w:styleId="WW8Num12z3">
    <w:name w:val="WW8Num12z3"/>
    <w:rsid w:val="00CC3371"/>
    <w:rPr>
      <w:rFonts w:ascii="Symbol" w:hAnsi="Symbol" w:cs="Symbol"/>
    </w:rPr>
  </w:style>
  <w:style w:type="character" w:customStyle="1" w:styleId="WW8Num13z0">
    <w:name w:val="WW8Num13z0"/>
    <w:rsid w:val="00CC3371"/>
    <w:rPr>
      <w:rFonts w:hint="default"/>
      <w:b/>
      <w:kern w:val="0"/>
      <w:lang w:eastAsia="en-US"/>
    </w:rPr>
  </w:style>
  <w:style w:type="character" w:customStyle="1" w:styleId="WW8Num14z0">
    <w:name w:val="WW8Num14z0"/>
    <w:qFormat/>
    <w:rsid w:val="00CC3371"/>
    <w:rPr>
      <w:rFonts w:ascii="Symbol" w:hAnsi="Symbol" w:cs="Symbol" w:hint="default"/>
    </w:rPr>
  </w:style>
  <w:style w:type="character" w:customStyle="1" w:styleId="WW8Num15z0">
    <w:name w:val="WW8Num15z0"/>
    <w:qFormat/>
    <w:rsid w:val="00CC3371"/>
    <w:rPr>
      <w:rFonts w:ascii="Courier New" w:hAnsi="Courier New" w:cs="Courier New" w:hint="default"/>
    </w:rPr>
  </w:style>
  <w:style w:type="character" w:customStyle="1" w:styleId="WW8Num16z0">
    <w:name w:val="WW8Num16z0"/>
    <w:qFormat/>
    <w:rsid w:val="00CC3371"/>
    <w:rPr>
      <w:rFonts w:ascii="Courier New" w:hAnsi="Courier New" w:cs="Courier New" w:hint="default"/>
    </w:rPr>
  </w:style>
  <w:style w:type="character" w:customStyle="1" w:styleId="WW8Num17z0">
    <w:name w:val="WW8Num17z0"/>
    <w:rsid w:val="00CC3371"/>
    <w:rPr>
      <w:rFonts w:cs="Times New Roman" w:hint="default"/>
      <w:i w:val="0"/>
      <w:kern w:val="0"/>
      <w:lang w:eastAsia="en-US"/>
    </w:rPr>
  </w:style>
  <w:style w:type="character" w:customStyle="1" w:styleId="WW8Num18z0">
    <w:name w:val="WW8Num18z0"/>
    <w:rsid w:val="00CC3371"/>
    <w:rPr>
      <w:rFonts w:ascii="Symbol" w:hAnsi="Symbol" w:cs="Symbol" w:hint="default"/>
    </w:rPr>
  </w:style>
  <w:style w:type="character" w:customStyle="1" w:styleId="WW8Num19z0">
    <w:name w:val="WW8Num19z0"/>
    <w:rsid w:val="00CC3371"/>
    <w:rPr>
      <w:rFonts w:ascii="Symbol" w:hAnsi="Symbol" w:cs="Symbol" w:hint="default"/>
    </w:rPr>
  </w:style>
  <w:style w:type="character" w:customStyle="1" w:styleId="WW8Num20z0">
    <w:name w:val="WW8Num20z0"/>
    <w:rsid w:val="00CC3371"/>
    <w:rPr>
      <w:rFonts w:ascii="Courier New" w:hAnsi="Courier New" w:cs="Courier New" w:hint="default"/>
    </w:rPr>
  </w:style>
  <w:style w:type="character" w:customStyle="1" w:styleId="WW8Num21z0">
    <w:name w:val="WW8Num21z0"/>
    <w:rsid w:val="00CC3371"/>
    <w:rPr>
      <w:rFonts w:ascii="Symbol" w:hAnsi="Symbol" w:cs="Symbol" w:hint="default"/>
    </w:rPr>
  </w:style>
  <w:style w:type="character" w:customStyle="1" w:styleId="WW8Num22z0">
    <w:name w:val="WW8Num22z0"/>
    <w:rsid w:val="00CC3371"/>
    <w:rPr>
      <w:rFonts w:ascii="Courier New" w:hAnsi="Courier New" w:cs="Courier New" w:hint="default"/>
      <w:kern w:val="0"/>
    </w:rPr>
  </w:style>
  <w:style w:type="character" w:customStyle="1" w:styleId="WW8Num23z0">
    <w:name w:val="WW8Num23z0"/>
    <w:rsid w:val="00CC3371"/>
    <w:rPr>
      <w:rFonts w:ascii="Courier New" w:hAnsi="Courier New" w:cs="Courier New" w:hint="default"/>
    </w:rPr>
  </w:style>
  <w:style w:type="character" w:customStyle="1" w:styleId="WW8Num23z2">
    <w:name w:val="WW8Num23z2"/>
    <w:rsid w:val="00CC3371"/>
    <w:rPr>
      <w:rFonts w:ascii="Wingdings" w:hAnsi="Wingdings" w:cs="Wingdings" w:hint="default"/>
    </w:rPr>
  </w:style>
  <w:style w:type="character" w:customStyle="1" w:styleId="WW8Num23z3">
    <w:name w:val="WW8Num23z3"/>
    <w:rsid w:val="00CC3371"/>
    <w:rPr>
      <w:rFonts w:ascii="Symbol" w:hAnsi="Symbol" w:cs="Symbol" w:hint="default"/>
    </w:rPr>
  </w:style>
  <w:style w:type="character" w:customStyle="1" w:styleId="WW8Num24z0">
    <w:name w:val="WW8Num24z0"/>
    <w:rsid w:val="00CC3371"/>
    <w:rPr>
      <w:rFonts w:cs="Times New Roman" w:hint="default"/>
      <w:i w:val="0"/>
      <w:kern w:val="0"/>
      <w:lang w:eastAsia="en-US"/>
    </w:rPr>
  </w:style>
  <w:style w:type="character" w:customStyle="1" w:styleId="WW8Num24z2">
    <w:name w:val="WW8Num24z2"/>
    <w:rsid w:val="00CC3371"/>
  </w:style>
  <w:style w:type="character" w:customStyle="1" w:styleId="WW8Num24z3">
    <w:name w:val="WW8Num24z3"/>
    <w:rsid w:val="00CC3371"/>
  </w:style>
  <w:style w:type="character" w:customStyle="1" w:styleId="WW8Num24z4">
    <w:name w:val="WW8Num24z4"/>
    <w:rsid w:val="00CC3371"/>
  </w:style>
  <w:style w:type="character" w:customStyle="1" w:styleId="WW8Num24z5">
    <w:name w:val="WW8Num24z5"/>
    <w:rsid w:val="00CC3371"/>
  </w:style>
  <w:style w:type="character" w:customStyle="1" w:styleId="WW8Num24z6">
    <w:name w:val="WW8Num24z6"/>
    <w:rsid w:val="00CC3371"/>
  </w:style>
  <w:style w:type="character" w:customStyle="1" w:styleId="WW8Num24z7">
    <w:name w:val="WW8Num24z7"/>
    <w:rsid w:val="00CC3371"/>
  </w:style>
  <w:style w:type="character" w:customStyle="1" w:styleId="WW8Num24z8">
    <w:name w:val="WW8Num24z8"/>
    <w:rsid w:val="00CC3371"/>
  </w:style>
  <w:style w:type="character" w:customStyle="1" w:styleId="WW8Num25z0">
    <w:name w:val="WW8Num25z0"/>
    <w:rsid w:val="00CC3371"/>
    <w:rPr>
      <w:rFonts w:hint="default"/>
    </w:rPr>
  </w:style>
  <w:style w:type="character" w:customStyle="1" w:styleId="WW8Num26z0">
    <w:name w:val="WW8Num26z0"/>
    <w:rsid w:val="00CC3371"/>
    <w:rPr>
      <w:rFonts w:hint="default"/>
      <w:b/>
      <w:kern w:val="0"/>
      <w:lang w:eastAsia="en-US"/>
    </w:rPr>
  </w:style>
  <w:style w:type="character" w:customStyle="1" w:styleId="WW8Num27z0">
    <w:name w:val="WW8Num27z0"/>
    <w:rsid w:val="00CC3371"/>
    <w:rPr>
      <w:rFonts w:cs="Times New Roman" w:hint="default"/>
      <w:i w:val="0"/>
      <w:kern w:val="0"/>
      <w:lang w:eastAsia="en-US"/>
    </w:rPr>
  </w:style>
  <w:style w:type="character" w:customStyle="1" w:styleId="WW8Num28z0">
    <w:name w:val="WW8Num28z0"/>
    <w:rsid w:val="00CC3371"/>
    <w:rPr>
      <w:rFonts w:cs="Times New Roman" w:hint="default"/>
      <w:i w:val="0"/>
      <w:kern w:val="0"/>
      <w:lang w:eastAsia="en-US"/>
    </w:rPr>
  </w:style>
  <w:style w:type="character" w:customStyle="1" w:styleId="WW8Num29z0">
    <w:name w:val="WW8Num29z0"/>
    <w:rsid w:val="00CC3371"/>
    <w:rPr>
      <w:rFonts w:hint="default"/>
      <w:iCs/>
      <w:lang w:eastAsia="en-US"/>
    </w:rPr>
  </w:style>
  <w:style w:type="character" w:customStyle="1" w:styleId="WW8Num30z0">
    <w:name w:val="WW8Num30z0"/>
    <w:rsid w:val="00CC3371"/>
    <w:rPr>
      <w:rFonts w:ascii="Symbol" w:hAnsi="Symbol" w:cs="Symbol" w:hint="default"/>
    </w:rPr>
  </w:style>
  <w:style w:type="character" w:customStyle="1" w:styleId="WW8Num31z0">
    <w:name w:val="WW8Num31z0"/>
    <w:rsid w:val="00CC3371"/>
    <w:rPr>
      <w:rFonts w:ascii="Courier New" w:hAnsi="Courier New" w:cs="Courier New" w:hint="default"/>
    </w:rPr>
  </w:style>
  <w:style w:type="character" w:customStyle="1" w:styleId="WW8Num32z0">
    <w:name w:val="WW8Num32z0"/>
    <w:rsid w:val="00CC3371"/>
    <w:rPr>
      <w:rFonts w:ascii="Symbol" w:hAnsi="Symbol" w:cs="Symbol" w:hint="default"/>
    </w:rPr>
  </w:style>
  <w:style w:type="character" w:customStyle="1" w:styleId="WW8Num33z0">
    <w:name w:val="WW8Num33z0"/>
    <w:rsid w:val="00CC3371"/>
    <w:rPr>
      <w:rFonts w:cs="Times New Roman" w:hint="default"/>
      <w:i w:val="0"/>
      <w:kern w:val="0"/>
      <w:lang w:eastAsia="en-US"/>
    </w:rPr>
  </w:style>
  <w:style w:type="character" w:customStyle="1" w:styleId="WW8Num34z0">
    <w:name w:val="WW8Num34z0"/>
    <w:rsid w:val="00CC3371"/>
    <w:rPr>
      <w:rFonts w:hint="default"/>
      <w:b/>
      <w:kern w:val="0"/>
      <w:lang w:eastAsia="en-US"/>
    </w:rPr>
  </w:style>
  <w:style w:type="character" w:customStyle="1" w:styleId="WW8Num35z0">
    <w:name w:val="WW8Num35z0"/>
    <w:rsid w:val="00CC3371"/>
    <w:rPr>
      <w:rFonts w:ascii="Courier New" w:hAnsi="Courier New" w:cs="Courier New" w:hint="default"/>
      <w:kern w:val="0"/>
    </w:rPr>
  </w:style>
  <w:style w:type="character" w:customStyle="1" w:styleId="WW8Num36z0">
    <w:name w:val="WW8Num36z0"/>
    <w:rsid w:val="00CC3371"/>
    <w:rPr>
      <w:rFonts w:ascii="Courier New" w:hAnsi="Courier New" w:cs="Courier New" w:hint="default"/>
      <w:kern w:val="0"/>
    </w:rPr>
  </w:style>
  <w:style w:type="character" w:customStyle="1" w:styleId="WW8Num36z2">
    <w:name w:val="WW8Num36z2"/>
    <w:rsid w:val="00CC3371"/>
    <w:rPr>
      <w:rFonts w:ascii="Wingdings" w:hAnsi="Wingdings" w:cs="Wingdings" w:hint="default"/>
    </w:rPr>
  </w:style>
  <w:style w:type="character" w:customStyle="1" w:styleId="WW8Num36z3">
    <w:name w:val="WW8Num36z3"/>
    <w:rsid w:val="00CC3371"/>
    <w:rPr>
      <w:rFonts w:ascii="Symbol" w:hAnsi="Symbol" w:cs="Symbol" w:hint="default"/>
    </w:rPr>
  </w:style>
  <w:style w:type="character" w:customStyle="1" w:styleId="WW8Num37z0">
    <w:name w:val="WW8Num37z0"/>
    <w:rsid w:val="00CC3371"/>
    <w:rPr>
      <w:rFonts w:ascii="Courier New" w:hAnsi="Courier New" w:cs="Courier New" w:hint="default"/>
    </w:rPr>
  </w:style>
  <w:style w:type="character" w:customStyle="1" w:styleId="WW8Num38z0">
    <w:name w:val="WW8Num38z0"/>
    <w:rsid w:val="00CC3371"/>
    <w:rPr>
      <w:rFonts w:hint="default"/>
      <w:b/>
      <w:kern w:val="0"/>
      <w:lang w:eastAsia="en-US"/>
    </w:rPr>
  </w:style>
  <w:style w:type="character" w:customStyle="1" w:styleId="WW8Num9z2">
    <w:name w:val="WW8Num9z2"/>
    <w:rsid w:val="00CC3371"/>
  </w:style>
  <w:style w:type="character" w:customStyle="1" w:styleId="WW8Num12z5">
    <w:name w:val="WW8Num12z5"/>
    <w:rsid w:val="00CC3371"/>
    <w:rPr>
      <w:sz w:val="28"/>
      <w:szCs w:val="28"/>
    </w:rPr>
  </w:style>
  <w:style w:type="character" w:customStyle="1" w:styleId="WW8Num12z6">
    <w:name w:val="WW8Num12z6"/>
    <w:rsid w:val="00CC3371"/>
    <w:rPr>
      <w:b/>
    </w:rPr>
  </w:style>
  <w:style w:type="character" w:customStyle="1" w:styleId="WW8Num12z7">
    <w:name w:val="WW8Num12z7"/>
    <w:rsid w:val="00CC3371"/>
    <w:rPr>
      <w:rFonts w:ascii="Symbol" w:hAnsi="Symbol" w:cs="Symbol"/>
    </w:rPr>
  </w:style>
  <w:style w:type="character" w:customStyle="1" w:styleId="WW8Num12z8">
    <w:name w:val="WW8Num12z8"/>
    <w:rsid w:val="00CC3371"/>
  </w:style>
  <w:style w:type="character" w:customStyle="1" w:styleId="WW8Num13z1">
    <w:name w:val="WW8Num13z1"/>
    <w:rsid w:val="00CC3371"/>
    <w:rPr>
      <w:rFonts w:ascii="Courier New" w:hAnsi="Courier New" w:cs="Courier New"/>
    </w:rPr>
  </w:style>
  <w:style w:type="character" w:customStyle="1" w:styleId="WW8Num13z3">
    <w:name w:val="WW8Num13z3"/>
    <w:rsid w:val="00CC3371"/>
  </w:style>
  <w:style w:type="character" w:customStyle="1" w:styleId="WW8Num13z4">
    <w:name w:val="WW8Num13z4"/>
    <w:rsid w:val="00CC3371"/>
  </w:style>
  <w:style w:type="character" w:customStyle="1" w:styleId="WW8Num13z5">
    <w:name w:val="WW8Num13z5"/>
    <w:rsid w:val="00CC3371"/>
  </w:style>
  <w:style w:type="character" w:customStyle="1" w:styleId="WW8Num13z6">
    <w:name w:val="WW8Num13z6"/>
    <w:rsid w:val="00CC3371"/>
  </w:style>
  <w:style w:type="character" w:customStyle="1" w:styleId="WW8Num13z7">
    <w:name w:val="WW8Num13z7"/>
    <w:rsid w:val="00CC3371"/>
  </w:style>
  <w:style w:type="character" w:customStyle="1" w:styleId="WW8Num13z8">
    <w:name w:val="WW8Num13z8"/>
    <w:rsid w:val="00CC3371"/>
  </w:style>
  <w:style w:type="character" w:customStyle="1" w:styleId="WW8Num14z1">
    <w:name w:val="WW8Num14z1"/>
    <w:rsid w:val="00CC3371"/>
  </w:style>
  <w:style w:type="character" w:customStyle="1" w:styleId="WW8Num14z2">
    <w:name w:val="WW8Num14z2"/>
    <w:rsid w:val="00CC3371"/>
  </w:style>
  <w:style w:type="character" w:customStyle="1" w:styleId="WW8Num14z3">
    <w:name w:val="WW8Num14z3"/>
    <w:rsid w:val="00CC3371"/>
  </w:style>
  <w:style w:type="character" w:customStyle="1" w:styleId="WW8Num14z4">
    <w:name w:val="WW8Num14z4"/>
    <w:rsid w:val="00CC3371"/>
  </w:style>
  <w:style w:type="character" w:customStyle="1" w:styleId="WW8Num14z5">
    <w:name w:val="WW8Num14z5"/>
    <w:rsid w:val="00CC3371"/>
  </w:style>
  <w:style w:type="character" w:customStyle="1" w:styleId="WW8Num14z6">
    <w:name w:val="WW8Num14z6"/>
    <w:rsid w:val="00CC3371"/>
  </w:style>
  <w:style w:type="character" w:customStyle="1" w:styleId="WW8Num14z7">
    <w:name w:val="WW8Num14z7"/>
    <w:rsid w:val="00CC3371"/>
  </w:style>
  <w:style w:type="character" w:customStyle="1" w:styleId="WW8Num14z8">
    <w:name w:val="WW8Num14z8"/>
    <w:rsid w:val="00CC3371"/>
  </w:style>
  <w:style w:type="character" w:customStyle="1" w:styleId="WW8Num15z1">
    <w:name w:val="WW8Num15z1"/>
    <w:rsid w:val="00CC3371"/>
  </w:style>
  <w:style w:type="character" w:customStyle="1" w:styleId="WW8Num15z2">
    <w:name w:val="WW8Num15z2"/>
    <w:rsid w:val="00CC3371"/>
  </w:style>
  <w:style w:type="character" w:customStyle="1" w:styleId="WW8Num15z3">
    <w:name w:val="WW8Num15z3"/>
    <w:rsid w:val="00CC3371"/>
  </w:style>
  <w:style w:type="character" w:customStyle="1" w:styleId="WW8Num15z4">
    <w:name w:val="WW8Num15z4"/>
    <w:rsid w:val="00CC3371"/>
  </w:style>
  <w:style w:type="character" w:customStyle="1" w:styleId="WW8Num15z5">
    <w:name w:val="WW8Num15z5"/>
    <w:rsid w:val="00CC3371"/>
  </w:style>
  <w:style w:type="character" w:customStyle="1" w:styleId="WW8Num15z6">
    <w:name w:val="WW8Num15z6"/>
    <w:rsid w:val="00CC3371"/>
  </w:style>
  <w:style w:type="character" w:customStyle="1" w:styleId="WW8Num15z7">
    <w:name w:val="WW8Num15z7"/>
    <w:rsid w:val="00CC3371"/>
  </w:style>
  <w:style w:type="character" w:customStyle="1" w:styleId="WW8Num15z8">
    <w:name w:val="WW8Num15z8"/>
    <w:rsid w:val="00CC3371"/>
  </w:style>
  <w:style w:type="character" w:customStyle="1" w:styleId="WW8Num16z1">
    <w:name w:val="WW8Num16z1"/>
    <w:rsid w:val="00CC3371"/>
    <w:rPr>
      <w:rFonts w:ascii="Courier New" w:hAnsi="Courier New" w:cs="Courier New"/>
    </w:rPr>
  </w:style>
  <w:style w:type="character" w:customStyle="1" w:styleId="WW8Num16z2">
    <w:name w:val="WW8Num16z2"/>
    <w:rsid w:val="00CC3371"/>
    <w:rPr>
      <w:rFonts w:ascii="Wingdings" w:hAnsi="Wingdings" w:cs="Wingdings"/>
    </w:rPr>
  </w:style>
  <w:style w:type="character" w:customStyle="1" w:styleId="WW8Num16z3">
    <w:name w:val="WW8Num16z3"/>
    <w:rsid w:val="00CC3371"/>
    <w:rPr>
      <w:rFonts w:ascii="Symbol" w:hAnsi="Symbol" w:cs="Symbol"/>
    </w:rPr>
  </w:style>
  <w:style w:type="character" w:customStyle="1" w:styleId="WW8Num17z1">
    <w:name w:val="WW8Num17z1"/>
    <w:rsid w:val="00CC3371"/>
    <w:rPr>
      <w:rFonts w:ascii="Courier New" w:hAnsi="Courier New" w:cs="Courier New"/>
    </w:rPr>
  </w:style>
  <w:style w:type="character" w:customStyle="1" w:styleId="WW8Num17z2">
    <w:name w:val="WW8Num17z2"/>
    <w:rsid w:val="00CC3371"/>
    <w:rPr>
      <w:rFonts w:ascii="Wingdings" w:hAnsi="Wingdings" w:cs="Wingdings"/>
    </w:rPr>
  </w:style>
  <w:style w:type="character" w:customStyle="1" w:styleId="WW8Num18z1">
    <w:name w:val="WW8Num18z1"/>
    <w:rsid w:val="00CC3371"/>
    <w:rPr>
      <w:rFonts w:ascii="Courier New" w:hAnsi="Courier New" w:cs="Courier New"/>
    </w:rPr>
  </w:style>
  <w:style w:type="character" w:customStyle="1" w:styleId="WW8Num18z2">
    <w:name w:val="WW8Num18z2"/>
    <w:rsid w:val="00CC3371"/>
    <w:rPr>
      <w:rFonts w:ascii="Wingdings" w:hAnsi="Wingdings" w:cs="Wingdings"/>
    </w:rPr>
  </w:style>
  <w:style w:type="character" w:customStyle="1" w:styleId="WW8Num19z1">
    <w:name w:val="WW8Num19z1"/>
    <w:rsid w:val="00CC3371"/>
    <w:rPr>
      <w:rFonts w:ascii="Courier New" w:hAnsi="Courier New" w:cs="Courier New"/>
    </w:rPr>
  </w:style>
  <w:style w:type="character" w:customStyle="1" w:styleId="WW8Num19z2">
    <w:name w:val="WW8Num19z2"/>
    <w:rsid w:val="00CC3371"/>
    <w:rPr>
      <w:rFonts w:ascii="Wingdings" w:hAnsi="Wingdings" w:cs="Wingdings"/>
    </w:rPr>
  </w:style>
  <w:style w:type="character" w:customStyle="1" w:styleId="WW8Num20z1">
    <w:name w:val="WW8Num20z1"/>
    <w:rsid w:val="00CC3371"/>
    <w:rPr>
      <w:rFonts w:ascii="Courier New" w:hAnsi="Courier New" w:cs="Courier New"/>
    </w:rPr>
  </w:style>
  <w:style w:type="character" w:customStyle="1" w:styleId="WW8Num20z2">
    <w:name w:val="WW8Num20z2"/>
    <w:rsid w:val="00CC3371"/>
    <w:rPr>
      <w:rFonts w:ascii="Wingdings" w:hAnsi="Wingdings" w:cs="Wingdings"/>
    </w:rPr>
  </w:style>
  <w:style w:type="character" w:customStyle="1" w:styleId="WW8Num21z1">
    <w:name w:val="WW8Num21z1"/>
    <w:rsid w:val="00CC3371"/>
    <w:rPr>
      <w:rFonts w:ascii="Courier New" w:hAnsi="Courier New" w:cs="Courier New"/>
    </w:rPr>
  </w:style>
  <w:style w:type="character" w:customStyle="1" w:styleId="WW8Num21z2">
    <w:name w:val="WW8Num21z2"/>
    <w:rsid w:val="00CC3371"/>
    <w:rPr>
      <w:rFonts w:ascii="Wingdings" w:hAnsi="Wingdings" w:cs="Wingdings"/>
    </w:rPr>
  </w:style>
  <w:style w:type="character" w:customStyle="1" w:styleId="WW8Num22z1">
    <w:name w:val="WW8Num22z1"/>
    <w:rsid w:val="00CC3371"/>
    <w:rPr>
      <w:rFonts w:ascii="Courier New" w:hAnsi="Courier New" w:cs="Courier New"/>
    </w:rPr>
  </w:style>
  <w:style w:type="character" w:customStyle="1" w:styleId="WW8Num22z2">
    <w:name w:val="WW8Num22z2"/>
    <w:rsid w:val="00CC3371"/>
    <w:rPr>
      <w:rFonts w:ascii="Wingdings" w:hAnsi="Wingdings" w:cs="Wingdings"/>
    </w:rPr>
  </w:style>
  <w:style w:type="character" w:customStyle="1" w:styleId="WW8Num23z1">
    <w:name w:val="WW8Num23z1"/>
    <w:rsid w:val="00CC3371"/>
    <w:rPr>
      <w:rFonts w:ascii="Courier New" w:hAnsi="Courier New" w:cs="Courier New"/>
    </w:rPr>
  </w:style>
  <w:style w:type="character" w:customStyle="1" w:styleId="WW8Num24z1">
    <w:name w:val="WW8Num24z1"/>
    <w:rsid w:val="00CC3371"/>
    <w:rPr>
      <w:rFonts w:ascii="Courier New" w:hAnsi="Courier New" w:cs="Courier New"/>
    </w:rPr>
  </w:style>
  <w:style w:type="character" w:customStyle="1" w:styleId="WW8Num25z1">
    <w:name w:val="WW8Num25z1"/>
    <w:rsid w:val="00CC3371"/>
    <w:rPr>
      <w:rFonts w:ascii="Courier New" w:hAnsi="Courier New" w:cs="Courier New"/>
    </w:rPr>
  </w:style>
  <w:style w:type="character" w:customStyle="1" w:styleId="WW8Num25z2">
    <w:name w:val="WW8Num25z2"/>
    <w:rsid w:val="00CC3371"/>
    <w:rPr>
      <w:rFonts w:ascii="Wingdings" w:hAnsi="Wingdings" w:cs="Wingdings"/>
    </w:rPr>
  </w:style>
  <w:style w:type="character" w:customStyle="1" w:styleId="WW8Num26z1">
    <w:name w:val="WW8Num26z1"/>
    <w:rsid w:val="00CC3371"/>
    <w:rPr>
      <w:rFonts w:ascii="Courier New" w:hAnsi="Courier New" w:cs="Courier New"/>
    </w:rPr>
  </w:style>
  <w:style w:type="character" w:customStyle="1" w:styleId="WW8Num26z2">
    <w:name w:val="WW8Num26z2"/>
    <w:rsid w:val="00CC3371"/>
    <w:rPr>
      <w:rFonts w:ascii="Wingdings" w:hAnsi="Wingdings" w:cs="Wingdings"/>
    </w:rPr>
  </w:style>
  <w:style w:type="character" w:customStyle="1" w:styleId="WW8Num27z1">
    <w:name w:val="WW8Num27z1"/>
    <w:rsid w:val="00CC3371"/>
  </w:style>
  <w:style w:type="character" w:customStyle="1" w:styleId="WW8Num27z2">
    <w:name w:val="WW8Num27z2"/>
    <w:rsid w:val="00CC3371"/>
  </w:style>
  <w:style w:type="character" w:customStyle="1" w:styleId="WW8Num27z3">
    <w:name w:val="WW8Num27z3"/>
    <w:rsid w:val="00CC3371"/>
  </w:style>
  <w:style w:type="character" w:customStyle="1" w:styleId="WW8Num27z4">
    <w:name w:val="WW8Num27z4"/>
    <w:rsid w:val="00CC3371"/>
  </w:style>
  <w:style w:type="character" w:customStyle="1" w:styleId="WW8Num27z5">
    <w:name w:val="WW8Num27z5"/>
    <w:rsid w:val="00CC3371"/>
  </w:style>
  <w:style w:type="character" w:customStyle="1" w:styleId="WW8Num27z6">
    <w:name w:val="WW8Num27z6"/>
    <w:rsid w:val="00CC3371"/>
  </w:style>
  <w:style w:type="character" w:customStyle="1" w:styleId="WW8Num27z7">
    <w:name w:val="WW8Num27z7"/>
    <w:rsid w:val="00CC3371"/>
  </w:style>
  <w:style w:type="character" w:customStyle="1" w:styleId="WW8Num27z8">
    <w:name w:val="WW8Num27z8"/>
    <w:rsid w:val="00CC3371"/>
  </w:style>
  <w:style w:type="character" w:customStyle="1" w:styleId="WW8Num28z1">
    <w:name w:val="WW8Num28z1"/>
    <w:rsid w:val="00CC3371"/>
  </w:style>
  <w:style w:type="character" w:customStyle="1" w:styleId="WW8Num28z2">
    <w:name w:val="WW8Num28z2"/>
    <w:rsid w:val="00CC3371"/>
  </w:style>
  <w:style w:type="character" w:customStyle="1" w:styleId="WW8Num28z3">
    <w:name w:val="WW8Num28z3"/>
    <w:rsid w:val="00CC3371"/>
  </w:style>
  <w:style w:type="character" w:customStyle="1" w:styleId="WW8Num28z4">
    <w:name w:val="WW8Num28z4"/>
    <w:rsid w:val="00CC3371"/>
  </w:style>
  <w:style w:type="character" w:customStyle="1" w:styleId="WW8Num28z5">
    <w:name w:val="WW8Num28z5"/>
    <w:rsid w:val="00CC3371"/>
  </w:style>
  <w:style w:type="character" w:customStyle="1" w:styleId="WW8Num28z6">
    <w:name w:val="WW8Num28z6"/>
    <w:rsid w:val="00CC3371"/>
  </w:style>
  <w:style w:type="character" w:customStyle="1" w:styleId="WW8Num28z7">
    <w:name w:val="WW8Num28z7"/>
    <w:rsid w:val="00CC3371"/>
  </w:style>
  <w:style w:type="character" w:customStyle="1" w:styleId="WW8Num28z8">
    <w:name w:val="WW8Num28z8"/>
    <w:rsid w:val="00CC3371"/>
  </w:style>
  <w:style w:type="character" w:customStyle="1" w:styleId="WW8Num29z1">
    <w:name w:val="WW8Num29z1"/>
    <w:rsid w:val="00CC3371"/>
  </w:style>
  <w:style w:type="character" w:customStyle="1" w:styleId="WW8Num29z2">
    <w:name w:val="WW8Num29z2"/>
    <w:rsid w:val="00CC3371"/>
  </w:style>
  <w:style w:type="character" w:customStyle="1" w:styleId="WW8Num29z3">
    <w:name w:val="WW8Num29z3"/>
    <w:rsid w:val="00CC3371"/>
  </w:style>
  <w:style w:type="character" w:customStyle="1" w:styleId="WW8Num29z4">
    <w:name w:val="WW8Num29z4"/>
    <w:rsid w:val="00CC3371"/>
  </w:style>
  <w:style w:type="character" w:customStyle="1" w:styleId="WW8Num29z5">
    <w:name w:val="WW8Num29z5"/>
    <w:rsid w:val="00CC3371"/>
  </w:style>
  <w:style w:type="character" w:customStyle="1" w:styleId="WW8Num29z6">
    <w:name w:val="WW8Num29z6"/>
    <w:rsid w:val="00CC3371"/>
  </w:style>
  <w:style w:type="character" w:customStyle="1" w:styleId="WW8Num29z7">
    <w:name w:val="WW8Num29z7"/>
    <w:rsid w:val="00CC3371"/>
  </w:style>
  <w:style w:type="character" w:customStyle="1" w:styleId="WW8Num29z8">
    <w:name w:val="WW8Num29z8"/>
    <w:rsid w:val="00CC3371"/>
  </w:style>
  <w:style w:type="character" w:customStyle="1" w:styleId="WW8Num30z1">
    <w:name w:val="WW8Num30z1"/>
    <w:rsid w:val="00CC3371"/>
  </w:style>
  <w:style w:type="character" w:customStyle="1" w:styleId="WW8Num30z2">
    <w:name w:val="WW8Num30z2"/>
    <w:rsid w:val="00CC3371"/>
  </w:style>
  <w:style w:type="character" w:customStyle="1" w:styleId="WW8Num30z3">
    <w:name w:val="WW8Num30z3"/>
    <w:rsid w:val="00CC3371"/>
  </w:style>
  <w:style w:type="character" w:customStyle="1" w:styleId="WW8Num30z4">
    <w:name w:val="WW8Num30z4"/>
    <w:rsid w:val="00CC3371"/>
  </w:style>
  <w:style w:type="character" w:customStyle="1" w:styleId="WW8Num30z5">
    <w:name w:val="WW8Num30z5"/>
    <w:rsid w:val="00CC3371"/>
  </w:style>
  <w:style w:type="character" w:customStyle="1" w:styleId="WW8Num30z6">
    <w:name w:val="WW8Num30z6"/>
    <w:rsid w:val="00CC3371"/>
  </w:style>
  <w:style w:type="character" w:customStyle="1" w:styleId="WW8Num30z7">
    <w:name w:val="WW8Num30z7"/>
    <w:rsid w:val="00CC3371"/>
  </w:style>
  <w:style w:type="character" w:customStyle="1" w:styleId="WW8Num30z8">
    <w:name w:val="WW8Num30z8"/>
    <w:rsid w:val="00CC3371"/>
  </w:style>
  <w:style w:type="character" w:customStyle="1" w:styleId="WW8Num31z1">
    <w:name w:val="WW8Num31z1"/>
    <w:rsid w:val="00CC3371"/>
  </w:style>
  <w:style w:type="character" w:customStyle="1" w:styleId="WW8Num31z2">
    <w:name w:val="WW8Num31z2"/>
    <w:rsid w:val="00CC3371"/>
  </w:style>
  <w:style w:type="character" w:customStyle="1" w:styleId="WW8Num31z3">
    <w:name w:val="WW8Num31z3"/>
    <w:rsid w:val="00CC3371"/>
  </w:style>
  <w:style w:type="character" w:customStyle="1" w:styleId="WW8Num31z4">
    <w:name w:val="WW8Num31z4"/>
    <w:rsid w:val="00CC3371"/>
  </w:style>
  <w:style w:type="character" w:customStyle="1" w:styleId="WW8Num31z5">
    <w:name w:val="WW8Num31z5"/>
    <w:rsid w:val="00CC3371"/>
  </w:style>
  <w:style w:type="character" w:customStyle="1" w:styleId="WW8Num31z6">
    <w:name w:val="WW8Num31z6"/>
    <w:rsid w:val="00CC3371"/>
  </w:style>
  <w:style w:type="character" w:customStyle="1" w:styleId="WW8Num31z7">
    <w:name w:val="WW8Num31z7"/>
    <w:rsid w:val="00CC3371"/>
  </w:style>
  <w:style w:type="character" w:customStyle="1" w:styleId="WW8Num31z8">
    <w:name w:val="WW8Num31z8"/>
    <w:rsid w:val="00CC3371"/>
  </w:style>
  <w:style w:type="character" w:customStyle="1" w:styleId="WW8Num32z1">
    <w:name w:val="WW8Num32z1"/>
    <w:rsid w:val="00CC3371"/>
  </w:style>
  <w:style w:type="character" w:customStyle="1" w:styleId="WW8Num32z2">
    <w:name w:val="WW8Num32z2"/>
    <w:rsid w:val="00CC3371"/>
  </w:style>
  <w:style w:type="character" w:customStyle="1" w:styleId="WW8Num32z3">
    <w:name w:val="WW8Num32z3"/>
    <w:rsid w:val="00CC3371"/>
  </w:style>
  <w:style w:type="character" w:customStyle="1" w:styleId="WW8Num32z4">
    <w:name w:val="WW8Num32z4"/>
    <w:rsid w:val="00CC3371"/>
  </w:style>
  <w:style w:type="character" w:customStyle="1" w:styleId="WW8Num32z5">
    <w:name w:val="WW8Num32z5"/>
    <w:rsid w:val="00CC3371"/>
  </w:style>
  <w:style w:type="character" w:customStyle="1" w:styleId="WW8Num32z6">
    <w:name w:val="WW8Num32z6"/>
    <w:rsid w:val="00CC3371"/>
  </w:style>
  <w:style w:type="character" w:customStyle="1" w:styleId="WW8Num32z7">
    <w:name w:val="WW8Num32z7"/>
    <w:rsid w:val="00CC3371"/>
  </w:style>
  <w:style w:type="character" w:customStyle="1" w:styleId="WW8Num32z8">
    <w:name w:val="WW8Num32z8"/>
    <w:rsid w:val="00CC3371"/>
  </w:style>
  <w:style w:type="character" w:customStyle="1" w:styleId="WW8Num33z1">
    <w:name w:val="WW8Num33z1"/>
    <w:rsid w:val="00CC3371"/>
    <w:rPr>
      <w:rFonts w:ascii="Courier New" w:hAnsi="Courier New" w:cs="Courier New"/>
      <w:sz w:val="20"/>
    </w:rPr>
  </w:style>
  <w:style w:type="character" w:customStyle="1" w:styleId="WW8Num33z2">
    <w:name w:val="WW8Num33z2"/>
    <w:rsid w:val="00CC3371"/>
    <w:rPr>
      <w:rFonts w:ascii="Wingdings" w:hAnsi="Wingdings" w:cs="Wingdings"/>
      <w:sz w:val="20"/>
    </w:rPr>
  </w:style>
  <w:style w:type="character" w:customStyle="1" w:styleId="WW8Num34z1">
    <w:name w:val="WW8Num34z1"/>
    <w:rsid w:val="00CC3371"/>
  </w:style>
  <w:style w:type="character" w:customStyle="1" w:styleId="WW8Num34z2">
    <w:name w:val="WW8Num34z2"/>
    <w:rsid w:val="00CC3371"/>
    <w:rPr>
      <w:rFonts w:ascii="Wingdings" w:hAnsi="Wingdings" w:cs="Wingdings"/>
      <w:sz w:val="20"/>
    </w:rPr>
  </w:style>
  <w:style w:type="character" w:customStyle="1" w:styleId="WW8Num35z1">
    <w:name w:val="WW8Num35z1"/>
    <w:rsid w:val="00CC3371"/>
  </w:style>
  <w:style w:type="character" w:customStyle="1" w:styleId="WW8Num35z2">
    <w:name w:val="WW8Num35z2"/>
    <w:rsid w:val="00CC3371"/>
    <w:rPr>
      <w:rFonts w:ascii="Wingdings" w:hAnsi="Wingdings" w:cs="Wingdings"/>
      <w:sz w:val="20"/>
    </w:rPr>
  </w:style>
  <w:style w:type="character" w:customStyle="1" w:styleId="WW8Num36z1">
    <w:name w:val="WW8Num36z1"/>
    <w:rsid w:val="00CC3371"/>
    <w:rPr>
      <w:rFonts w:ascii="Courier New" w:hAnsi="Courier New" w:cs="Courier New"/>
    </w:rPr>
  </w:style>
  <w:style w:type="character" w:customStyle="1" w:styleId="WW8Num37z1">
    <w:name w:val="WW8Num37z1"/>
    <w:rsid w:val="00CC3371"/>
    <w:rPr>
      <w:rFonts w:ascii="Courier New" w:hAnsi="Courier New" w:cs="Courier New"/>
      <w:sz w:val="20"/>
    </w:rPr>
  </w:style>
  <w:style w:type="character" w:customStyle="1" w:styleId="WW8Num37z2">
    <w:name w:val="WW8Num37z2"/>
    <w:rsid w:val="00CC3371"/>
    <w:rPr>
      <w:rFonts w:ascii="Wingdings" w:hAnsi="Wingdings" w:cs="Wingdings"/>
      <w:sz w:val="20"/>
    </w:rPr>
  </w:style>
  <w:style w:type="character" w:customStyle="1" w:styleId="WW8Num38z1">
    <w:name w:val="WW8Num38z1"/>
    <w:rsid w:val="00CC3371"/>
    <w:rPr>
      <w:rFonts w:ascii="Courier New" w:hAnsi="Courier New" w:cs="Courier New"/>
    </w:rPr>
  </w:style>
  <w:style w:type="character" w:customStyle="1" w:styleId="WW8Num38z3">
    <w:name w:val="WW8Num38z3"/>
    <w:rsid w:val="00CC3371"/>
    <w:rPr>
      <w:rFonts w:ascii="Symbol" w:hAnsi="Symbol" w:cs="Symbol"/>
    </w:rPr>
  </w:style>
  <w:style w:type="character" w:customStyle="1" w:styleId="WW8Num39z0">
    <w:name w:val="WW8Num39z0"/>
    <w:rsid w:val="00CC3371"/>
    <w:rPr>
      <w:rFonts w:ascii="Courier New" w:hAnsi="Courier New" w:cs="Courier New" w:hint="default"/>
    </w:rPr>
  </w:style>
  <w:style w:type="character" w:customStyle="1" w:styleId="WW8Num39z2">
    <w:name w:val="WW8Num39z2"/>
    <w:rsid w:val="00CC3371"/>
    <w:rPr>
      <w:rFonts w:ascii="Wingdings" w:hAnsi="Wingdings" w:cs="Wingdings" w:hint="default"/>
    </w:rPr>
  </w:style>
  <w:style w:type="character" w:customStyle="1" w:styleId="WW8Num39z3">
    <w:name w:val="WW8Num39z3"/>
    <w:rsid w:val="00CC3371"/>
    <w:rPr>
      <w:rFonts w:ascii="Symbol" w:hAnsi="Symbol" w:cs="Symbol" w:hint="default"/>
    </w:rPr>
  </w:style>
  <w:style w:type="character" w:customStyle="1" w:styleId="WW8Num40z0">
    <w:name w:val="WW8Num40z0"/>
    <w:rsid w:val="00CC3371"/>
    <w:rPr>
      <w:rFonts w:hint="default"/>
      <w:b/>
      <w:kern w:val="0"/>
    </w:rPr>
  </w:style>
  <w:style w:type="character" w:customStyle="1" w:styleId="WW8Num40z2">
    <w:name w:val="WW8Num40z2"/>
    <w:rsid w:val="00CC3371"/>
  </w:style>
  <w:style w:type="character" w:customStyle="1" w:styleId="WW8Num40z3">
    <w:name w:val="WW8Num40z3"/>
    <w:rsid w:val="00CC3371"/>
  </w:style>
  <w:style w:type="character" w:customStyle="1" w:styleId="WW8Num40z4">
    <w:name w:val="WW8Num40z4"/>
    <w:rsid w:val="00CC3371"/>
  </w:style>
  <w:style w:type="character" w:customStyle="1" w:styleId="WW8Num40z5">
    <w:name w:val="WW8Num40z5"/>
    <w:rsid w:val="00CC3371"/>
  </w:style>
  <w:style w:type="character" w:customStyle="1" w:styleId="WW8Num40z6">
    <w:name w:val="WW8Num40z6"/>
    <w:rsid w:val="00CC3371"/>
  </w:style>
  <w:style w:type="character" w:customStyle="1" w:styleId="WW8Num40z7">
    <w:name w:val="WW8Num40z7"/>
    <w:rsid w:val="00CC3371"/>
  </w:style>
  <w:style w:type="character" w:customStyle="1" w:styleId="WW8Num40z8">
    <w:name w:val="WW8Num40z8"/>
    <w:rsid w:val="00CC3371"/>
  </w:style>
  <w:style w:type="character" w:customStyle="1" w:styleId="WW8Num41z0">
    <w:name w:val="WW8Num41z0"/>
    <w:rsid w:val="00CC3371"/>
    <w:rPr>
      <w:rFonts w:ascii="Symbol" w:hAnsi="Symbol" w:cs="Symbol" w:hint="default"/>
    </w:rPr>
  </w:style>
  <w:style w:type="character" w:customStyle="1" w:styleId="WW8Num41z1">
    <w:name w:val="WW8Num41z1"/>
    <w:rsid w:val="00CC3371"/>
    <w:rPr>
      <w:rFonts w:ascii="Courier New" w:hAnsi="Courier New" w:cs="Courier New" w:hint="default"/>
    </w:rPr>
  </w:style>
  <w:style w:type="character" w:customStyle="1" w:styleId="WW8Num41z2">
    <w:name w:val="WW8Num41z2"/>
    <w:rsid w:val="00CC3371"/>
    <w:rPr>
      <w:rFonts w:ascii="Wingdings" w:hAnsi="Wingdings" w:cs="Wingdings" w:hint="default"/>
    </w:rPr>
  </w:style>
  <w:style w:type="character" w:customStyle="1" w:styleId="WW8Num42z0">
    <w:name w:val="WW8Num42z0"/>
    <w:rsid w:val="00CC3371"/>
    <w:rPr>
      <w:rFonts w:ascii="Symeteo" w:hAnsi="Symeteo" w:cs="Symeteo" w:hint="default"/>
    </w:rPr>
  </w:style>
  <w:style w:type="character" w:customStyle="1" w:styleId="WW8Num42z1">
    <w:name w:val="WW8Num42z1"/>
    <w:rsid w:val="00CC3371"/>
    <w:rPr>
      <w:rFonts w:ascii="Courier New" w:hAnsi="Courier New" w:cs="Courier New" w:hint="default"/>
    </w:rPr>
  </w:style>
  <w:style w:type="character" w:customStyle="1" w:styleId="WW8Num42z2">
    <w:name w:val="WW8Num42z2"/>
    <w:rsid w:val="00CC3371"/>
    <w:rPr>
      <w:rFonts w:ascii="Wingdings" w:hAnsi="Wingdings" w:cs="Wingdings" w:hint="default"/>
    </w:rPr>
  </w:style>
  <w:style w:type="character" w:customStyle="1" w:styleId="WW8Num42z3">
    <w:name w:val="WW8Num42z3"/>
    <w:rsid w:val="00CC3371"/>
    <w:rPr>
      <w:rFonts w:ascii="Symbol" w:hAnsi="Symbol" w:cs="Symbol" w:hint="default"/>
    </w:rPr>
  </w:style>
  <w:style w:type="character" w:customStyle="1" w:styleId="WW8Num43z0">
    <w:name w:val="WW8Num43z0"/>
    <w:rsid w:val="00CC3371"/>
    <w:rPr>
      <w:rFonts w:ascii="Courier New" w:hAnsi="Courier New" w:cs="Courier New" w:hint="default"/>
    </w:rPr>
  </w:style>
  <w:style w:type="character" w:customStyle="1" w:styleId="WW8Num43z2">
    <w:name w:val="WW8Num43z2"/>
    <w:rsid w:val="00CC3371"/>
    <w:rPr>
      <w:rFonts w:ascii="Wingdings" w:hAnsi="Wingdings" w:cs="Wingdings" w:hint="default"/>
    </w:rPr>
  </w:style>
  <w:style w:type="character" w:customStyle="1" w:styleId="WW8Num43z3">
    <w:name w:val="WW8Num43z3"/>
    <w:rsid w:val="00CC3371"/>
    <w:rPr>
      <w:rFonts w:ascii="Symbol" w:hAnsi="Symbol" w:cs="Symbol" w:hint="default"/>
    </w:rPr>
  </w:style>
  <w:style w:type="character" w:customStyle="1" w:styleId="WW8Num44z0">
    <w:name w:val="WW8Num44z0"/>
    <w:rsid w:val="00CC3371"/>
    <w:rPr>
      <w:rFonts w:ascii="Courier New" w:hAnsi="Courier New" w:cs="Courier New" w:hint="default"/>
    </w:rPr>
  </w:style>
  <w:style w:type="character" w:customStyle="1" w:styleId="WW8Num44z2">
    <w:name w:val="WW8Num44z2"/>
    <w:rsid w:val="00CC3371"/>
    <w:rPr>
      <w:rFonts w:ascii="Wingdings" w:hAnsi="Wingdings" w:cs="Wingdings" w:hint="default"/>
    </w:rPr>
  </w:style>
  <w:style w:type="character" w:customStyle="1" w:styleId="WW8Num44z3">
    <w:name w:val="WW8Num44z3"/>
    <w:rsid w:val="00CC3371"/>
    <w:rPr>
      <w:rFonts w:ascii="Symbol" w:hAnsi="Symbol" w:cs="Symbol" w:hint="default"/>
    </w:rPr>
  </w:style>
  <w:style w:type="character" w:customStyle="1" w:styleId="WW8Num45z0">
    <w:name w:val="WW8Num45z0"/>
    <w:rsid w:val="00CC3371"/>
    <w:rPr>
      <w:rFonts w:cs="Times New Roman" w:hint="default"/>
      <w:i w:val="0"/>
      <w:kern w:val="0"/>
    </w:rPr>
  </w:style>
  <w:style w:type="character" w:customStyle="1" w:styleId="WW8Num45z2">
    <w:name w:val="WW8Num45z2"/>
    <w:rsid w:val="00CC3371"/>
  </w:style>
  <w:style w:type="character" w:customStyle="1" w:styleId="WW8Num45z3">
    <w:name w:val="WW8Num45z3"/>
    <w:rsid w:val="00CC3371"/>
  </w:style>
  <w:style w:type="character" w:customStyle="1" w:styleId="WW8Num45z4">
    <w:name w:val="WW8Num45z4"/>
    <w:rsid w:val="00CC3371"/>
  </w:style>
  <w:style w:type="character" w:customStyle="1" w:styleId="WW8Num45z5">
    <w:name w:val="WW8Num45z5"/>
    <w:rsid w:val="00CC3371"/>
  </w:style>
  <w:style w:type="character" w:customStyle="1" w:styleId="WW8Num45z6">
    <w:name w:val="WW8Num45z6"/>
    <w:rsid w:val="00CC3371"/>
  </w:style>
  <w:style w:type="character" w:customStyle="1" w:styleId="WW8Num45z7">
    <w:name w:val="WW8Num45z7"/>
    <w:rsid w:val="00CC3371"/>
  </w:style>
  <w:style w:type="character" w:customStyle="1" w:styleId="WW8Num45z8">
    <w:name w:val="WW8Num45z8"/>
    <w:rsid w:val="00CC3371"/>
  </w:style>
  <w:style w:type="character" w:customStyle="1" w:styleId="WW8Num46z0">
    <w:name w:val="WW8Num46z0"/>
    <w:rsid w:val="00CC3371"/>
    <w:rPr>
      <w:rFonts w:ascii="Symbol" w:hAnsi="Symbol" w:cs="Symbol" w:hint="default"/>
    </w:rPr>
  </w:style>
  <w:style w:type="character" w:customStyle="1" w:styleId="WW8Num46z1">
    <w:name w:val="WW8Num46z1"/>
    <w:rsid w:val="00CC3371"/>
    <w:rPr>
      <w:rFonts w:ascii="Courier New" w:hAnsi="Courier New" w:cs="Courier New" w:hint="default"/>
    </w:rPr>
  </w:style>
  <w:style w:type="character" w:customStyle="1" w:styleId="WW8Num46z2">
    <w:name w:val="WW8Num46z2"/>
    <w:rsid w:val="00CC3371"/>
    <w:rPr>
      <w:rFonts w:ascii="Wingdings" w:hAnsi="Wingdings" w:cs="Wingdings" w:hint="default"/>
    </w:rPr>
  </w:style>
  <w:style w:type="character" w:customStyle="1" w:styleId="WW8Num47z0">
    <w:name w:val="WW8Num47z0"/>
    <w:rsid w:val="00CC3371"/>
    <w:rPr>
      <w:rFonts w:ascii="Courier New" w:hAnsi="Courier New" w:cs="Courier New" w:hint="default"/>
    </w:rPr>
  </w:style>
  <w:style w:type="character" w:customStyle="1" w:styleId="WW8Num47z2">
    <w:name w:val="WW8Num47z2"/>
    <w:rsid w:val="00CC3371"/>
    <w:rPr>
      <w:rFonts w:ascii="Wingdings" w:hAnsi="Wingdings" w:cs="Wingdings" w:hint="default"/>
    </w:rPr>
  </w:style>
  <w:style w:type="character" w:customStyle="1" w:styleId="WW8Num47z3">
    <w:name w:val="WW8Num47z3"/>
    <w:rsid w:val="00CC3371"/>
    <w:rPr>
      <w:rFonts w:ascii="Symbol" w:hAnsi="Symbol" w:cs="Symbol" w:hint="default"/>
    </w:rPr>
  </w:style>
  <w:style w:type="character" w:customStyle="1" w:styleId="WW8Num48z0">
    <w:name w:val="WW8Num48z0"/>
    <w:rsid w:val="00CC3371"/>
    <w:rPr>
      <w:rFonts w:ascii="Symbol" w:hAnsi="Symbol" w:cs="Symbol" w:hint="default"/>
    </w:rPr>
  </w:style>
  <w:style w:type="character" w:customStyle="1" w:styleId="WW8Num48z1">
    <w:name w:val="WW8Num48z1"/>
    <w:rsid w:val="00CC3371"/>
    <w:rPr>
      <w:rFonts w:ascii="Courier New" w:hAnsi="Courier New" w:cs="Courier New" w:hint="default"/>
    </w:rPr>
  </w:style>
  <w:style w:type="character" w:customStyle="1" w:styleId="WW8Num48z2">
    <w:name w:val="WW8Num48z2"/>
    <w:rsid w:val="00CC3371"/>
    <w:rPr>
      <w:rFonts w:ascii="Wingdings" w:hAnsi="Wingdings" w:cs="Wingdings" w:hint="default"/>
    </w:rPr>
  </w:style>
  <w:style w:type="character" w:customStyle="1" w:styleId="WW8Num49z0">
    <w:name w:val="WW8Num49z0"/>
    <w:rsid w:val="00CC3371"/>
    <w:rPr>
      <w:rFonts w:ascii="Symbol" w:hAnsi="Symbol" w:cs="Symbol" w:hint="default"/>
    </w:rPr>
  </w:style>
  <w:style w:type="character" w:customStyle="1" w:styleId="WW8Num49z1">
    <w:name w:val="WW8Num49z1"/>
    <w:rsid w:val="00CC3371"/>
    <w:rPr>
      <w:rFonts w:ascii="Courier New" w:hAnsi="Courier New" w:cs="Courier New" w:hint="default"/>
    </w:rPr>
  </w:style>
  <w:style w:type="character" w:customStyle="1" w:styleId="WW8Num49z2">
    <w:name w:val="WW8Num49z2"/>
    <w:rsid w:val="00CC3371"/>
    <w:rPr>
      <w:rFonts w:ascii="Wingdings" w:hAnsi="Wingdings" w:cs="Wingdings" w:hint="default"/>
    </w:rPr>
  </w:style>
  <w:style w:type="character" w:customStyle="1" w:styleId="WW8Num50z0">
    <w:name w:val="WW8Num50z0"/>
    <w:rsid w:val="00CC3371"/>
    <w:rPr>
      <w:rFonts w:ascii="Courier New" w:hAnsi="Courier New" w:cs="Courier New" w:hint="default"/>
    </w:rPr>
  </w:style>
  <w:style w:type="character" w:customStyle="1" w:styleId="WW8Num50z2">
    <w:name w:val="WW8Num50z2"/>
    <w:rsid w:val="00CC3371"/>
    <w:rPr>
      <w:rFonts w:ascii="Wingdings" w:hAnsi="Wingdings" w:cs="Wingdings" w:hint="default"/>
    </w:rPr>
  </w:style>
  <w:style w:type="character" w:customStyle="1" w:styleId="WW8Num50z3">
    <w:name w:val="WW8Num50z3"/>
    <w:rsid w:val="00CC3371"/>
    <w:rPr>
      <w:rFonts w:ascii="Symbol" w:hAnsi="Symbol" w:cs="Symbol" w:hint="default"/>
    </w:rPr>
  </w:style>
  <w:style w:type="character" w:customStyle="1" w:styleId="WW8Num51z0">
    <w:name w:val="WW8Num51z0"/>
    <w:rsid w:val="00CC3371"/>
    <w:rPr>
      <w:rFonts w:ascii="Symbol" w:hAnsi="Symbol" w:cs="Symbol" w:hint="default"/>
    </w:rPr>
  </w:style>
  <w:style w:type="character" w:customStyle="1" w:styleId="WW8Num51z1">
    <w:name w:val="WW8Num51z1"/>
    <w:rsid w:val="00CC3371"/>
    <w:rPr>
      <w:rFonts w:ascii="Courier New" w:hAnsi="Courier New" w:cs="Courier New" w:hint="default"/>
    </w:rPr>
  </w:style>
  <w:style w:type="character" w:customStyle="1" w:styleId="WW8Num51z2">
    <w:name w:val="WW8Num51z2"/>
    <w:rsid w:val="00CC3371"/>
    <w:rPr>
      <w:rFonts w:ascii="Wingdings" w:hAnsi="Wingdings" w:cs="Wingdings" w:hint="default"/>
    </w:rPr>
  </w:style>
  <w:style w:type="character" w:customStyle="1" w:styleId="WW8Num52z0">
    <w:name w:val="WW8Num52z0"/>
    <w:rsid w:val="00CC3371"/>
    <w:rPr>
      <w:rFonts w:ascii="Symbol" w:hAnsi="Symbol" w:cs="Symbol" w:hint="default"/>
    </w:rPr>
  </w:style>
  <w:style w:type="character" w:customStyle="1" w:styleId="WW8Num52z1">
    <w:name w:val="WW8Num52z1"/>
    <w:rsid w:val="00CC3371"/>
    <w:rPr>
      <w:rFonts w:ascii="Courier New" w:hAnsi="Courier New" w:cs="Courier New" w:hint="default"/>
    </w:rPr>
  </w:style>
  <w:style w:type="character" w:customStyle="1" w:styleId="WW8Num52z2">
    <w:name w:val="WW8Num52z2"/>
    <w:rsid w:val="00CC3371"/>
    <w:rPr>
      <w:rFonts w:ascii="Wingdings" w:hAnsi="Wingdings" w:cs="Wingdings" w:hint="default"/>
    </w:rPr>
  </w:style>
  <w:style w:type="character" w:customStyle="1" w:styleId="WW8Num53z0">
    <w:name w:val="WW8Num53z0"/>
    <w:rsid w:val="00CC3371"/>
    <w:rPr>
      <w:rFonts w:ascii="Symbol" w:hAnsi="Symbol" w:cs="Symbol" w:hint="default"/>
    </w:rPr>
  </w:style>
  <w:style w:type="character" w:customStyle="1" w:styleId="WW8Num53z1">
    <w:name w:val="WW8Num53z1"/>
    <w:rsid w:val="00CC3371"/>
    <w:rPr>
      <w:rFonts w:ascii="Courier New" w:hAnsi="Courier New" w:cs="Courier New" w:hint="default"/>
    </w:rPr>
  </w:style>
  <w:style w:type="character" w:customStyle="1" w:styleId="WW8Num53z2">
    <w:name w:val="WW8Num53z2"/>
    <w:rsid w:val="00CC3371"/>
    <w:rPr>
      <w:rFonts w:ascii="Wingdings" w:hAnsi="Wingdings" w:cs="Wingdings" w:hint="default"/>
    </w:rPr>
  </w:style>
  <w:style w:type="character" w:customStyle="1" w:styleId="WW8Num54z0">
    <w:name w:val="WW8Num54z0"/>
    <w:rsid w:val="00CC3371"/>
    <w:rPr>
      <w:rFonts w:ascii="Courier New" w:hAnsi="Courier New" w:cs="Courier New" w:hint="default"/>
      <w:kern w:val="0"/>
    </w:rPr>
  </w:style>
  <w:style w:type="character" w:customStyle="1" w:styleId="WW8Num54z2">
    <w:name w:val="WW8Num54z2"/>
    <w:rsid w:val="00CC3371"/>
    <w:rPr>
      <w:rFonts w:ascii="Wingdings" w:hAnsi="Wingdings" w:cs="Wingdings" w:hint="default"/>
    </w:rPr>
  </w:style>
  <w:style w:type="character" w:customStyle="1" w:styleId="WW8Num54z3">
    <w:name w:val="WW8Num54z3"/>
    <w:rsid w:val="00CC3371"/>
    <w:rPr>
      <w:rFonts w:ascii="Symbol" w:hAnsi="Symbol" w:cs="Symbol" w:hint="default"/>
    </w:rPr>
  </w:style>
  <w:style w:type="character" w:customStyle="1" w:styleId="WW8Num55z0">
    <w:name w:val="WW8Num55z0"/>
    <w:rsid w:val="00CC3371"/>
    <w:rPr>
      <w:rFonts w:ascii="Symbol" w:hAnsi="Symbol" w:cs="Symbol" w:hint="default"/>
    </w:rPr>
  </w:style>
  <w:style w:type="character" w:customStyle="1" w:styleId="WW8Num55z1">
    <w:name w:val="WW8Num55z1"/>
    <w:rsid w:val="00CC3371"/>
    <w:rPr>
      <w:rFonts w:ascii="Courier New" w:hAnsi="Courier New" w:cs="Courier New" w:hint="default"/>
    </w:rPr>
  </w:style>
  <w:style w:type="character" w:customStyle="1" w:styleId="WW8Num55z2">
    <w:name w:val="WW8Num55z2"/>
    <w:rsid w:val="00CC3371"/>
    <w:rPr>
      <w:rFonts w:ascii="Wingdings" w:hAnsi="Wingdings" w:cs="Wingdings" w:hint="default"/>
    </w:rPr>
  </w:style>
  <w:style w:type="character" w:customStyle="1" w:styleId="WW8Num56z0">
    <w:name w:val="WW8Num56z0"/>
    <w:rsid w:val="00CC3371"/>
    <w:rPr>
      <w:rFonts w:ascii="Symeteo" w:hAnsi="Symeteo" w:cs="Symeteo" w:hint="default"/>
    </w:rPr>
  </w:style>
  <w:style w:type="character" w:customStyle="1" w:styleId="WW8Num56z1">
    <w:name w:val="WW8Num56z1"/>
    <w:rsid w:val="00CC3371"/>
    <w:rPr>
      <w:rFonts w:ascii="Courier New" w:hAnsi="Courier New" w:cs="Courier New" w:hint="default"/>
    </w:rPr>
  </w:style>
  <w:style w:type="character" w:customStyle="1" w:styleId="WW8Num56z2">
    <w:name w:val="WW8Num56z2"/>
    <w:rsid w:val="00CC3371"/>
    <w:rPr>
      <w:rFonts w:ascii="Wingdings" w:hAnsi="Wingdings" w:cs="Wingdings" w:hint="default"/>
    </w:rPr>
  </w:style>
  <w:style w:type="character" w:customStyle="1" w:styleId="WW8Num56z3">
    <w:name w:val="WW8Num56z3"/>
    <w:rsid w:val="00CC3371"/>
    <w:rPr>
      <w:rFonts w:ascii="Symbol" w:hAnsi="Symbol" w:cs="Symbol" w:hint="default"/>
    </w:rPr>
  </w:style>
  <w:style w:type="character" w:customStyle="1" w:styleId="WW8Num57z0">
    <w:name w:val="WW8Num57z0"/>
    <w:rsid w:val="00CC3371"/>
    <w:rPr>
      <w:rFonts w:ascii="Courier New" w:hAnsi="Courier New" w:cs="Courier New" w:hint="default"/>
    </w:rPr>
  </w:style>
  <w:style w:type="character" w:customStyle="1" w:styleId="WW8Num57z2">
    <w:name w:val="WW8Num57z2"/>
    <w:rsid w:val="00CC3371"/>
    <w:rPr>
      <w:rFonts w:ascii="Wingdings" w:hAnsi="Wingdings" w:cs="Wingdings" w:hint="default"/>
    </w:rPr>
  </w:style>
  <w:style w:type="character" w:customStyle="1" w:styleId="WW8Num57z3">
    <w:name w:val="WW8Num57z3"/>
    <w:rsid w:val="00CC3371"/>
    <w:rPr>
      <w:rFonts w:ascii="Symbol" w:hAnsi="Symbol" w:cs="Symbol" w:hint="default"/>
    </w:rPr>
  </w:style>
  <w:style w:type="character" w:customStyle="1" w:styleId="WW8Num58z0">
    <w:name w:val="WW8Num58z0"/>
    <w:rsid w:val="00CC3371"/>
    <w:rPr>
      <w:rFonts w:ascii="Courier New" w:hAnsi="Courier New" w:cs="Courier New" w:hint="default"/>
    </w:rPr>
  </w:style>
  <w:style w:type="character" w:customStyle="1" w:styleId="WW8Num58z2">
    <w:name w:val="WW8Num58z2"/>
    <w:rsid w:val="00CC3371"/>
    <w:rPr>
      <w:rFonts w:ascii="Wingdings" w:hAnsi="Wingdings" w:cs="Wingdings" w:hint="default"/>
    </w:rPr>
  </w:style>
  <w:style w:type="character" w:customStyle="1" w:styleId="WW8Num58z3">
    <w:name w:val="WW8Num58z3"/>
    <w:rsid w:val="00CC3371"/>
    <w:rPr>
      <w:rFonts w:ascii="Symbol" w:hAnsi="Symbol" w:cs="Symbol" w:hint="default"/>
    </w:rPr>
  </w:style>
  <w:style w:type="character" w:customStyle="1" w:styleId="WW8Num59z0">
    <w:name w:val="WW8Num59z0"/>
    <w:rsid w:val="00CC3371"/>
  </w:style>
  <w:style w:type="character" w:customStyle="1" w:styleId="WW8Num59z1">
    <w:name w:val="WW8Num59z1"/>
    <w:rsid w:val="00CC3371"/>
  </w:style>
  <w:style w:type="character" w:customStyle="1" w:styleId="WW8Num59z2">
    <w:name w:val="WW8Num59z2"/>
    <w:rsid w:val="00CC3371"/>
  </w:style>
  <w:style w:type="character" w:customStyle="1" w:styleId="WW8Num59z3">
    <w:name w:val="WW8Num59z3"/>
    <w:rsid w:val="00CC3371"/>
  </w:style>
  <w:style w:type="character" w:customStyle="1" w:styleId="WW8Num59z4">
    <w:name w:val="WW8Num59z4"/>
    <w:rsid w:val="00CC3371"/>
  </w:style>
  <w:style w:type="character" w:customStyle="1" w:styleId="WW8Num59z5">
    <w:name w:val="WW8Num59z5"/>
    <w:rsid w:val="00CC3371"/>
  </w:style>
  <w:style w:type="character" w:customStyle="1" w:styleId="WW8Num59z6">
    <w:name w:val="WW8Num59z6"/>
    <w:rsid w:val="00CC3371"/>
  </w:style>
  <w:style w:type="character" w:customStyle="1" w:styleId="WW8Num59z7">
    <w:name w:val="WW8Num59z7"/>
    <w:rsid w:val="00CC3371"/>
  </w:style>
  <w:style w:type="character" w:customStyle="1" w:styleId="WW8Num59z8">
    <w:name w:val="WW8Num59z8"/>
    <w:rsid w:val="00CC3371"/>
  </w:style>
  <w:style w:type="character" w:customStyle="1" w:styleId="WW8Num60z0">
    <w:name w:val="WW8Num60z0"/>
    <w:rsid w:val="00CC3371"/>
    <w:rPr>
      <w:rFonts w:ascii="Symbol" w:hAnsi="Symbol" w:cs="Symbol" w:hint="default"/>
    </w:rPr>
  </w:style>
  <w:style w:type="character" w:customStyle="1" w:styleId="WW8Num60z1">
    <w:name w:val="WW8Num60z1"/>
    <w:rsid w:val="00CC3371"/>
    <w:rPr>
      <w:rFonts w:ascii="Courier New" w:hAnsi="Courier New" w:cs="Courier New" w:hint="default"/>
    </w:rPr>
  </w:style>
  <w:style w:type="character" w:customStyle="1" w:styleId="WW8Num60z2">
    <w:name w:val="WW8Num60z2"/>
    <w:rsid w:val="00CC3371"/>
    <w:rPr>
      <w:rFonts w:ascii="Wingdings" w:hAnsi="Wingdings" w:cs="Wingdings" w:hint="default"/>
    </w:rPr>
  </w:style>
  <w:style w:type="character" w:customStyle="1" w:styleId="WW8Num61z0">
    <w:name w:val="WW8Num61z0"/>
    <w:rsid w:val="00CC3371"/>
    <w:rPr>
      <w:rFonts w:ascii="Courier New" w:hAnsi="Courier New" w:cs="Courier New" w:hint="default"/>
    </w:rPr>
  </w:style>
  <w:style w:type="character" w:customStyle="1" w:styleId="WW8Num61z2">
    <w:name w:val="WW8Num61z2"/>
    <w:rsid w:val="00CC3371"/>
    <w:rPr>
      <w:rFonts w:ascii="Wingdings" w:hAnsi="Wingdings" w:cs="Wingdings" w:hint="default"/>
    </w:rPr>
  </w:style>
  <w:style w:type="character" w:customStyle="1" w:styleId="WW8Num61z3">
    <w:name w:val="WW8Num61z3"/>
    <w:rsid w:val="00CC3371"/>
    <w:rPr>
      <w:rFonts w:ascii="Symbol" w:hAnsi="Symbol" w:cs="Symbol" w:hint="default"/>
    </w:rPr>
  </w:style>
  <w:style w:type="character" w:customStyle="1" w:styleId="WW8Num62z0">
    <w:name w:val="WW8Num62z0"/>
    <w:rsid w:val="00CC3371"/>
    <w:rPr>
      <w:rFonts w:cs="Times New Roman" w:hint="default"/>
      <w:i w:val="0"/>
      <w:kern w:val="0"/>
    </w:rPr>
  </w:style>
  <w:style w:type="character" w:customStyle="1" w:styleId="WW8Num62z2">
    <w:name w:val="WW8Num62z2"/>
    <w:rsid w:val="00CC3371"/>
  </w:style>
  <w:style w:type="character" w:customStyle="1" w:styleId="WW8Num62z3">
    <w:name w:val="WW8Num62z3"/>
    <w:rsid w:val="00CC3371"/>
  </w:style>
  <w:style w:type="character" w:customStyle="1" w:styleId="WW8Num62z4">
    <w:name w:val="WW8Num62z4"/>
    <w:rsid w:val="00CC3371"/>
  </w:style>
  <w:style w:type="character" w:customStyle="1" w:styleId="WW8Num62z5">
    <w:name w:val="WW8Num62z5"/>
    <w:rsid w:val="00CC3371"/>
  </w:style>
  <w:style w:type="character" w:customStyle="1" w:styleId="WW8Num62z6">
    <w:name w:val="WW8Num62z6"/>
    <w:rsid w:val="00CC3371"/>
  </w:style>
  <w:style w:type="character" w:customStyle="1" w:styleId="WW8Num62z7">
    <w:name w:val="WW8Num62z7"/>
    <w:rsid w:val="00CC3371"/>
  </w:style>
  <w:style w:type="character" w:customStyle="1" w:styleId="WW8Num62z8">
    <w:name w:val="WW8Num62z8"/>
    <w:rsid w:val="00CC3371"/>
  </w:style>
  <w:style w:type="character" w:customStyle="1" w:styleId="WW8Num63z0">
    <w:name w:val="WW8Num63z0"/>
    <w:rsid w:val="00CC3371"/>
    <w:rPr>
      <w:rFonts w:hint="default"/>
    </w:rPr>
  </w:style>
  <w:style w:type="character" w:customStyle="1" w:styleId="WW8Num63z2">
    <w:name w:val="WW8Num63z2"/>
    <w:rsid w:val="00CC3371"/>
  </w:style>
  <w:style w:type="character" w:customStyle="1" w:styleId="WW8Num63z3">
    <w:name w:val="WW8Num63z3"/>
    <w:rsid w:val="00CC3371"/>
  </w:style>
  <w:style w:type="character" w:customStyle="1" w:styleId="WW8Num63z4">
    <w:name w:val="WW8Num63z4"/>
    <w:rsid w:val="00CC3371"/>
  </w:style>
  <w:style w:type="character" w:customStyle="1" w:styleId="WW8Num63z5">
    <w:name w:val="WW8Num63z5"/>
    <w:rsid w:val="00CC3371"/>
  </w:style>
  <w:style w:type="character" w:customStyle="1" w:styleId="WW8Num63z6">
    <w:name w:val="WW8Num63z6"/>
    <w:rsid w:val="00CC3371"/>
  </w:style>
  <w:style w:type="character" w:customStyle="1" w:styleId="WW8Num63z7">
    <w:name w:val="WW8Num63z7"/>
    <w:rsid w:val="00CC3371"/>
  </w:style>
  <w:style w:type="character" w:customStyle="1" w:styleId="WW8Num63z8">
    <w:name w:val="WW8Num63z8"/>
    <w:rsid w:val="00CC3371"/>
  </w:style>
  <w:style w:type="character" w:customStyle="1" w:styleId="WW8Num64z0">
    <w:name w:val="WW8Num64z0"/>
    <w:rsid w:val="00CC3371"/>
    <w:rPr>
      <w:rFonts w:hint="default"/>
      <w:b/>
      <w:kern w:val="0"/>
    </w:rPr>
  </w:style>
  <w:style w:type="character" w:customStyle="1" w:styleId="WW8Num64z2">
    <w:name w:val="WW8Num64z2"/>
    <w:rsid w:val="00CC3371"/>
  </w:style>
  <w:style w:type="character" w:customStyle="1" w:styleId="WW8Num64z3">
    <w:name w:val="WW8Num64z3"/>
    <w:rsid w:val="00CC3371"/>
  </w:style>
  <w:style w:type="character" w:customStyle="1" w:styleId="WW8Num64z4">
    <w:name w:val="WW8Num64z4"/>
    <w:rsid w:val="00CC3371"/>
  </w:style>
  <w:style w:type="character" w:customStyle="1" w:styleId="WW8Num64z5">
    <w:name w:val="WW8Num64z5"/>
    <w:rsid w:val="00CC3371"/>
  </w:style>
  <w:style w:type="character" w:customStyle="1" w:styleId="WW8Num64z6">
    <w:name w:val="WW8Num64z6"/>
    <w:rsid w:val="00CC3371"/>
  </w:style>
  <w:style w:type="character" w:customStyle="1" w:styleId="WW8Num64z7">
    <w:name w:val="WW8Num64z7"/>
    <w:rsid w:val="00CC3371"/>
  </w:style>
  <w:style w:type="character" w:customStyle="1" w:styleId="WW8Num64z8">
    <w:name w:val="WW8Num64z8"/>
    <w:rsid w:val="00CC3371"/>
  </w:style>
  <w:style w:type="character" w:customStyle="1" w:styleId="WW8Num65z0">
    <w:name w:val="WW8Num65z0"/>
    <w:rsid w:val="00CC3371"/>
    <w:rPr>
      <w:rFonts w:cs="Times New Roman" w:hint="default"/>
      <w:i w:val="0"/>
      <w:kern w:val="0"/>
    </w:rPr>
  </w:style>
  <w:style w:type="character" w:customStyle="1" w:styleId="WW8Num65z2">
    <w:name w:val="WW8Num65z2"/>
    <w:rsid w:val="00CC3371"/>
  </w:style>
  <w:style w:type="character" w:customStyle="1" w:styleId="WW8Num65z3">
    <w:name w:val="WW8Num65z3"/>
    <w:rsid w:val="00CC3371"/>
  </w:style>
  <w:style w:type="character" w:customStyle="1" w:styleId="WW8Num65z4">
    <w:name w:val="WW8Num65z4"/>
    <w:rsid w:val="00CC3371"/>
  </w:style>
  <w:style w:type="character" w:customStyle="1" w:styleId="WW8Num65z5">
    <w:name w:val="WW8Num65z5"/>
    <w:rsid w:val="00CC3371"/>
  </w:style>
  <w:style w:type="character" w:customStyle="1" w:styleId="WW8Num65z6">
    <w:name w:val="WW8Num65z6"/>
    <w:rsid w:val="00CC3371"/>
  </w:style>
  <w:style w:type="character" w:customStyle="1" w:styleId="WW8Num65z7">
    <w:name w:val="WW8Num65z7"/>
    <w:rsid w:val="00CC3371"/>
  </w:style>
  <w:style w:type="character" w:customStyle="1" w:styleId="WW8Num65z8">
    <w:name w:val="WW8Num65z8"/>
    <w:rsid w:val="00CC3371"/>
  </w:style>
  <w:style w:type="character" w:customStyle="1" w:styleId="WW8Num66z0">
    <w:name w:val="WW8Num66z0"/>
    <w:rsid w:val="00CC3371"/>
    <w:rPr>
      <w:rFonts w:cs="Times New Roman" w:hint="default"/>
      <w:i w:val="0"/>
      <w:kern w:val="0"/>
    </w:rPr>
  </w:style>
  <w:style w:type="character" w:customStyle="1" w:styleId="WW8Num66z3">
    <w:name w:val="WW8Num66z3"/>
    <w:rsid w:val="00CC3371"/>
  </w:style>
  <w:style w:type="character" w:customStyle="1" w:styleId="WW8Num66z4">
    <w:name w:val="WW8Num66z4"/>
    <w:rsid w:val="00CC3371"/>
  </w:style>
  <w:style w:type="character" w:customStyle="1" w:styleId="WW8Num66z5">
    <w:name w:val="WW8Num66z5"/>
    <w:rsid w:val="00CC3371"/>
  </w:style>
  <w:style w:type="character" w:customStyle="1" w:styleId="WW8Num66z6">
    <w:name w:val="WW8Num66z6"/>
    <w:rsid w:val="00CC3371"/>
  </w:style>
  <w:style w:type="character" w:customStyle="1" w:styleId="WW8Num66z7">
    <w:name w:val="WW8Num66z7"/>
    <w:rsid w:val="00CC3371"/>
  </w:style>
  <w:style w:type="character" w:customStyle="1" w:styleId="WW8Num66z8">
    <w:name w:val="WW8Num66z8"/>
    <w:rsid w:val="00CC3371"/>
  </w:style>
  <w:style w:type="character" w:customStyle="1" w:styleId="WW8Num67z0">
    <w:name w:val="WW8Num67z0"/>
    <w:rsid w:val="00CC3371"/>
    <w:rPr>
      <w:rFonts w:hint="default"/>
      <w:iCs/>
    </w:rPr>
  </w:style>
  <w:style w:type="character" w:customStyle="1" w:styleId="WW8Num67z1">
    <w:name w:val="WW8Num67z1"/>
    <w:rsid w:val="00CC3371"/>
  </w:style>
  <w:style w:type="character" w:customStyle="1" w:styleId="WW8Num67z2">
    <w:name w:val="WW8Num67z2"/>
    <w:rsid w:val="00CC3371"/>
  </w:style>
  <w:style w:type="character" w:customStyle="1" w:styleId="WW8Num67z3">
    <w:name w:val="WW8Num67z3"/>
    <w:rsid w:val="00CC3371"/>
  </w:style>
  <w:style w:type="character" w:customStyle="1" w:styleId="WW8Num67z4">
    <w:name w:val="WW8Num67z4"/>
    <w:rsid w:val="00CC3371"/>
  </w:style>
  <w:style w:type="character" w:customStyle="1" w:styleId="WW8Num67z5">
    <w:name w:val="WW8Num67z5"/>
    <w:rsid w:val="00CC3371"/>
  </w:style>
  <w:style w:type="character" w:customStyle="1" w:styleId="WW8Num67z6">
    <w:name w:val="WW8Num67z6"/>
    <w:rsid w:val="00CC3371"/>
  </w:style>
  <w:style w:type="character" w:customStyle="1" w:styleId="WW8Num67z7">
    <w:name w:val="WW8Num67z7"/>
    <w:rsid w:val="00CC3371"/>
  </w:style>
  <w:style w:type="character" w:customStyle="1" w:styleId="WW8Num67z8">
    <w:name w:val="WW8Num67z8"/>
    <w:rsid w:val="00CC3371"/>
  </w:style>
  <w:style w:type="character" w:customStyle="1" w:styleId="WW8Num68z0">
    <w:name w:val="WW8Num68z0"/>
    <w:rsid w:val="00CC3371"/>
    <w:rPr>
      <w:rFonts w:ascii="Times New Roman" w:hAnsi="Times New Roman" w:cs="Times New Roman" w:hint="default"/>
      <w:b w:val="0"/>
      <w:bCs w:val="0"/>
      <w:i w:val="0"/>
      <w:iCs w:val="0"/>
      <w:caps w:val="0"/>
      <w:smallCaps w:val="0"/>
      <w:strike w:val="0"/>
      <w:dstrike w:val="0"/>
      <w:color w:val="000000"/>
      <w:spacing w:val="0"/>
      <w:w w:val="100"/>
      <w:position w:val="0"/>
      <w:sz w:val="23"/>
      <w:szCs w:val="23"/>
      <w:u w:val="none"/>
      <w:vertAlign w:val="baseline"/>
      <w:lang w:val="ru-RU"/>
    </w:rPr>
  </w:style>
  <w:style w:type="character" w:customStyle="1" w:styleId="WW8Num68z1">
    <w:name w:val="WW8Num68z1"/>
    <w:rsid w:val="00CC3371"/>
  </w:style>
  <w:style w:type="character" w:customStyle="1" w:styleId="WW8Num68z2">
    <w:name w:val="WW8Num68z2"/>
    <w:rsid w:val="00CC3371"/>
  </w:style>
  <w:style w:type="character" w:customStyle="1" w:styleId="WW8Num68z3">
    <w:name w:val="WW8Num68z3"/>
    <w:rsid w:val="00CC3371"/>
  </w:style>
  <w:style w:type="character" w:customStyle="1" w:styleId="WW8Num68z4">
    <w:name w:val="WW8Num68z4"/>
    <w:rsid w:val="00CC3371"/>
  </w:style>
  <w:style w:type="character" w:customStyle="1" w:styleId="WW8Num68z5">
    <w:name w:val="WW8Num68z5"/>
    <w:rsid w:val="00CC3371"/>
  </w:style>
  <w:style w:type="character" w:customStyle="1" w:styleId="WW8Num68z6">
    <w:name w:val="WW8Num68z6"/>
    <w:rsid w:val="00CC3371"/>
  </w:style>
  <w:style w:type="character" w:customStyle="1" w:styleId="WW8Num68z7">
    <w:name w:val="WW8Num68z7"/>
    <w:rsid w:val="00CC3371"/>
  </w:style>
  <w:style w:type="character" w:customStyle="1" w:styleId="WW8Num68z8">
    <w:name w:val="WW8Num68z8"/>
    <w:rsid w:val="00CC3371"/>
  </w:style>
  <w:style w:type="character" w:customStyle="1" w:styleId="WW8Num69z0">
    <w:name w:val="WW8Num69z0"/>
    <w:rsid w:val="00CC3371"/>
    <w:rPr>
      <w:rFonts w:ascii="Symbol" w:hAnsi="Symbol" w:cs="Symbol" w:hint="default"/>
    </w:rPr>
  </w:style>
  <w:style w:type="character" w:customStyle="1" w:styleId="WW8Num69z1">
    <w:name w:val="WW8Num69z1"/>
    <w:rsid w:val="00CC3371"/>
    <w:rPr>
      <w:rFonts w:ascii="Courier New" w:hAnsi="Courier New" w:cs="Courier New" w:hint="default"/>
    </w:rPr>
  </w:style>
  <w:style w:type="character" w:customStyle="1" w:styleId="WW8Num69z2">
    <w:name w:val="WW8Num69z2"/>
    <w:rsid w:val="00CC3371"/>
    <w:rPr>
      <w:rFonts w:ascii="Wingdings" w:hAnsi="Wingdings" w:cs="Wingdings" w:hint="default"/>
    </w:rPr>
  </w:style>
  <w:style w:type="character" w:customStyle="1" w:styleId="WW8Num70z0">
    <w:name w:val="WW8Num70z0"/>
    <w:rsid w:val="00CC3371"/>
    <w:rPr>
      <w:rFonts w:ascii="Symbol" w:hAnsi="Symbol" w:cs="Symbol" w:hint="default"/>
    </w:rPr>
  </w:style>
  <w:style w:type="character" w:customStyle="1" w:styleId="WW8Num70z1">
    <w:name w:val="WW8Num70z1"/>
    <w:rsid w:val="00CC3371"/>
    <w:rPr>
      <w:rFonts w:ascii="Courier New" w:hAnsi="Courier New" w:cs="Courier New" w:hint="default"/>
    </w:rPr>
  </w:style>
  <w:style w:type="character" w:customStyle="1" w:styleId="WW8Num70z2">
    <w:name w:val="WW8Num70z2"/>
    <w:rsid w:val="00CC3371"/>
    <w:rPr>
      <w:rFonts w:ascii="Wingdings" w:hAnsi="Wingdings" w:cs="Wingdings" w:hint="default"/>
    </w:rPr>
  </w:style>
  <w:style w:type="character" w:customStyle="1" w:styleId="WW8Num71z0">
    <w:name w:val="WW8Num71z0"/>
    <w:rsid w:val="00CC3371"/>
    <w:rPr>
      <w:rFonts w:ascii="Courier New" w:hAnsi="Courier New" w:cs="Courier New" w:hint="default"/>
    </w:rPr>
  </w:style>
  <w:style w:type="character" w:customStyle="1" w:styleId="WW8Num71z2">
    <w:name w:val="WW8Num71z2"/>
    <w:rsid w:val="00CC3371"/>
    <w:rPr>
      <w:rFonts w:ascii="Wingdings" w:hAnsi="Wingdings" w:cs="Wingdings" w:hint="default"/>
    </w:rPr>
  </w:style>
  <w:style w:type="character" w:customStyle="1" w:styleId="WW8Num71z3">
    <w:name w:val="WW8Num71z3"/>
    <w:rsid w:val="00CC3371"/>
    <w:rPr>
      <w:rFonts w:ascii="Symbol" w:hAnsi="Symbol" w:cs="Symbol" w:hint="default"/>
    </w:rPr>
  </w:style>
  <w:style w:type="character" w:customStyle="1" w:styleId="WW8Num72z0">
    <w:name w:val="WW8Num72z0"/>
    <w:rsid w:val="00CC3371"/>
    <w:rPr>
      <w:rFonts w:ascii="Courier New" w:hAnsi="Courier New" w:cs="Courier New" w:hint="default"/>
    </w:rPr>
  </w:style>
  <w:style w:type="character" w:customStyle="1" w:styleId="WW8Num72z2">
    <w:name w:val="WW8Num72z2"/>
    <w:rsid w:val="00CC3371"/>
    <w:rPr>
      <w:rFonts w:ascii="Wingdings" w:hAnsi="Wingdings" w:cs="Wingdings" w:hint="default"/>
    </w:rPr>
  </w:style>
  <w:style w:type="character" w:customStyle="1" w:styleId="WW8Num72z3">
    <w:name w:val="WW8Num72z3"/>
    <w:rsid w:val="00CC3371"/>
    <w:rPr>
      <w:rFonts w:ascii="Symbol" w:hAnsi="Symbol" w:cs="Symbol" w:hint="default"/>
    </w:rPr>
  </w:style>
  <w:style w:type="character" w:customStyle="1" w:styleId="WW8Num73z0">
    <w:name w:val="WW8Num73z0"/>
    <w:rsid w:val="00CC3371"/>
    <w:rPr>
      <w:rFonts w:ascii="Symbol" w:hAnsi="Symbol" w:cs="Symbol" w:hint="default"/>
    </w:rPr>
  </w:style>
  <w:style w:type="character" w:customStyle="1" w:styleId="WW8Num73z1">
    <w:name w:val="WW8Num73z1"/>
    <w:rsid w:val="00CC3371"/>
    <w:rPr>
      <w:rFonts w:ascii="Courier New" w:hAnsi="Courier New" w:cs="Courier New" w:hint="default"/>
    </w:rPr>
  </w:style>
  <w:style w:type="character" w:customStyle="1" w:styleId="WW8Num73z2">
    <w:name w:val="WW8Num73z2"/>
    <w:rsid w:val="00CC3371"/>
    <w:rPr>
      <w:rFonts w:ascii="Wingdings" w:hAnsi="Wingdings" w:cs="Wingdings" w:hint="default"/>
    </w:rPr>
  </w:style>
  <w:style w:type="character" w:customStyle="1" w:styleId="WW8Num74z0">
    <w:name w:val="WW8Num74z0"/>
    <w:rsid w:val="00CC3371"/>
    <w:rPr>
      <w:rFonts w:ascii="Courier New" w:hAnsi="Courier New" w:cs="Courier New" w:hint="default"/>
    </w:rPr>
  </w:style>
  <w:style w:type="character" w:customStyle="1" w:styleId="WW8Num74z2">
    <w:name w:val="WW8Num74z2"/>
    <w:rsid w:val="00CC3371"/>
    <w:rPr>
      <w:rFonts w:ascii="Wingdings" w:hAnsi="Wingdings" w:cs="Wingdings" w:hint="default"/>
    </w:rPr>
  </w:style>
  <w:style w:type="character" w:customStyle="1" w:styleId="WW8Num74z3">
    <w:name w:val="WW8Num74z3"/>
    <w:rsid w:val="00CC3371"/>
    <w:rPr>
      <w:rFonts w:ascii="Symbol" w:hAnsi="Symbol" w:cs="Symbol" w:hint="default"/>
    </w:rPr>
  </w:style>
  <w:style w:type="character" w:customStyle="1" w:styleId="WW8Num75z0">
    <w:name w:val="WW8Num75z0"/>
    <w:rsid w:val="00CC3371"/>
    <w:rPr>
      <w:rFonts w:ascii="Symbol" w:hAnsi="Symbol" w:cs="Symbol" w:hint="default"/>
    </w:rPr>
  </w:style>
  <w:style w:type="character" w:customStyle="1" w:styleId="WW8Num75z1">
    <w:name w:val="WW8Num75z1"/>
    <w:rsid w:val="00CC3371"/>
    <w:rPr>
      <w:rFonts w:ascii="Courier New" w:hAnsi="Courier New" w:cs="Courier New" w:hint="default"/>
    </w:rPr>
  </w:style>
  <w:style w:type="character" w:customStyle="1" w:styleId="WW8Num75z2">
    <w:name w:val="WW8Num75z2"/>
    <w:rsid w:val="00CC3371"/>
    <w:rPr>
      <w:rFonts w:ascii="Wingdings" w:hAnsi="Wingdings" w:cs="Wingdings" w:hint="default"/>
    </w:rPr>
  </w:style>
  <w:style w:type="character" w:customStyle="1" w:styleId="WW8Num76z0">
    <w:name w:val="WW8Num76z0"/>
    <w:rsid w:val="00CC3371"/>
    <w:rPr>
      <w:rFonts w:ascii="Symbol" w:hAnsi="Symbol" w:cs="Symbol" w:hint="default"/>
    </w:rPr>
  </w:style>
  <w:style w:type="character" w:customStyle="1" w:styleId="WW8Num76z1">
    <w:name w:val="WW8Num76z1"/>
    <w:rsid w:val="00CC3371"/>
    <w:rPr>
      <w:rFonts w:ascii="Courier New" w:hAnsi="Courier New" w:cs="Courier New" w:hint="default"/>
    </w:rPr>
  </w:style>
  <w:style w:type="character" w:customStyle="1" w:styleId="WW8Num76z2">
    <w:name w:val="WW8Num76z2"/>
    <w:rsid w:val="00CC3371"/>
    <w:rPr>
      <w:rFonts w:ascii="Wingdings" w:hAnsi="Wingdings" w:cs="Wingdings" w:hint="default"/>
    </w:rPr>
  </w:style>
  <w:style w:type="character" w:customStyle="1" w:styleId="WW8Num77z0">
    <w:name w:val="WW8Num77z0"/>
    <w:rsid w:val="00CC3371"/>
    <w:rPr>
      <w:rFonts w:ascii="Symbol" w:hAnsi="Symbol" w:cs="Symbol" w:hint="default"/>
    </w:rPr>
  </w:style>
  <w:style w:type="character" w:customStyle="1" w:styleId="WW8Num77z1">
    <w:name w:val="WW8Num77z1"/>
    <w:rsid w:val="00CC3371"/>
    <w:rPr>
      <w:rFonts w:ascii="Courier New" w:hAnsi="Courier New" w:cs="Courier New" w:hint="default"/>
    </w:rPr>
  </w:style>
  <w:style w:type="character" w:customStyle="1" w:styleId="WW8Num77z2">
    <w:name w:val="WW8Num77z2"/>
    <w:rsid w:val="00CC3371"/>
    <w:rPr>
      <w:rFonts w:ascii="Wingdings" w:hAnsi="Wingdings" w:cs="Wingdings" w:hint="default"/>
    </w:rPr>
  </w:style>
  <w:style w:type="character" w:customStyle="1" w:styleId="WW8Num78z0">
    <w:name w:val="WW8Num78z0"/>
    <w:rsid w:val="00CC3371"/>
    <w:rPr>
      <w:rFonts w:cs="Times New Roman" w:hint="default"/>
      <w:i w:val="0"/>
      <w:kern w:val="0"/>
    </w:rPr>
  </w:style>
  <w:style w:type="character" w:customStyle="1" w:styleId="WW8Num78z2">
    <w:name w:val="WW8Num78z2"/>
    <w:rsid w:val="00CC3371"/>
  </w:style>
  <w:style w:type="character" w:customStyle="1" w:styleId="WW8Num78z3">
    <w:name w:val="WW8Num78z3"/>
    <w:rsid w:val="00CC3371"/>
  </w:style>
  <w:style w:type="character" w:customStyle="1" w:styleId="WW8Num78z4">
    <w:name w:val="WW8Num78z4"/>
    <w:rsid w:val="00CC3371"/>
  </w:style>
  <w:style w:type="character" w:customStyle="1" w:styleId="WW8Num78z5">
    <w:name w:val="WW8Num78z5"/>
    <w:rsid w:val="00CC3371"/>
  </w:style>
  <w:style w:type="character" w:customStyle="1" w:styleId="WW8Num78z6">
    <w:name w:val="WW8Num78z6"/>
    <w:rsid w:val="00CC3371"/>
  </w:style>
  <w:style w:type="character" w:customStyle="1" w:styleId="WW8Num78z7">
    <w:name w:val="WW8Num78z7"/>
    <w:rsid w:val="00CC3371"/>
  </w:style>
  <w:style w:type="character" w:customStyle="1" w:styleId="WW8Num78z8">
    <w:name w:val="WW8Num78z8"/>
    <w:rsid w:val="00CC3371"/>
  </w:style>
  <w:style w:type="character" w:customStyle="1" w:styleId="WW8Num79z0">
    <w:name w:val="WW8Num79z0"/>
    <w:rsid w:val="00CC3371"/>
    <w:rPr>
      <w:rFonts w:ascii="Courier New" w:hAnsi="Courier New" w:cs="Courier New" w:hint="default"/>
    </w:rPr>
  </w:style>
  <w:style w:type="character" w:customStyle="1" w:styleId="WW8Num79z2">
    <w:name w:val="WW8Num79z2"/>
    <w:rsid w:val="00CC3371"/>
    <w:rPr>
      <w:rFonts w:ascii="Wingdings" w:hAnsi="Wingdings" w:cs="Wingdings" w:hint="default"/>
    </w:rPr>
  </w:style>
  <w:style w:type="character" w:customStyle="1" w:styleId="WW8Num79z3">
    <w:name w:val="WW8Num79z3"/>
    <w:rsid w:val="00CC3371"/>
    <w:rPr>
      <w:rFonts w:ascii="Symbol" w:hAnsi="Symbol" w:cs="Symbol" w:hint="default"/>
    </w:rPr>
  </w:style>
  <w:style w:type="character" w:customStyle="1" w:styleId="WW8Num80z0">
    <w:name w:val="WW8Num80z0"/>
    <w:rsid w:val="00CC3371"/>
    <w:rPr>
      <w:rFonts w:hint="default"/>
      <w:b/>
      <w:kern w:val="0"/>
    </w:rPr>
  </w:style>
  <w:style w:type="character" w:customStyle="1" w:styleId="WW8Num80z2">
    <w:name w:val="WW8Num80z2"/>
    <w:rsid w:val="00CC3371"/>
  </w:style>
  <w:style w:type="character" w:customStyle="1" w:styleId="WW8Num80z3">
    <w:name w:val="WW8Num80z3"/>
    <w:rsid w:val="00CC3371"/>
  </w:style>
  <w:style w:type="character" w:customStyle="1" w:styleId="WW8Num80z4">
    <w:name w:val="WW8Num80z4"/>
    <w:rsid w:val="00CC3371"/>
  </w:style>
  <w:style w:type="character" w:customStyle="1" w:styleId="WW8Num80z5">
    <w:name w:val="WW8Num80z5"/>
    <w:rsid w:val="00CC3371"/>
  </w:style>
  <w:style w:type="character" w:customStyle="1" w:styleId="WW8Num80z6">
    <w:name w:val="WW8Num80z6"/>
    <w:rsid w:val="00CC3371"/>
  </w:style>
  <w:style w:type="character" w:customStyle="1" w:styleId="WW8Num80z7">
    <w:name w:val="WW8Num80z7"/>
    <w:rsid w:val="00CC3371"/>
  </w:style>
  <w:style w:type="character" w:customStyle="1" w:styleId="WW8Num80z8">
    <w:name w:val="WW8Num80z8"/>
    <w:rsid w:val="00CC3371"/>
  </w:style>
  <w:style w:type="character" w:customStyle="1" w:styleId="WW8Num81z0">
    <w:name w:val="WW8Num81z0"/>
    <w:rsid w:val="00CC3371"/>
    <w:rPr>
      <w:rFonts w:ascii="Courier New" w:hAnsi="Courier New" w:cs="Courier New" w:hint="default"/>
      <w:kern w:val="0"/>
    </w:rPr>
  </w:style>
  <w:style w:type="character" w:customStyle="1" w:styleId="WW8Num81z2">
    <w:name w:val="WW8Num81z2"/>
    <w:rsid w:val="00CC3371"/>
    <w:rPr>
      <w:rFonts w:ascii="Wingdings" w:hAnsi="Wingdings" w:cs="Wingdings" w:hint="default"/>
    </w:rPr>
  </w:style>
  <w:style w:type="character" w:customStyle="1" w:styleId="WW8Num81z3">
    <w:name w:val="WW8Num81z3"/>
    <w:rsid w:val="00CC3371"/>
    <w:rPr>
      <w:rFonts w:ascii="Symbol" w:hAnsi="Symbol" w:cs="Symbol" w:hint="default"/>
    </w:rPr>
  </w:style>
  <w:style w:type="character" w:customStyle="1" w:styleId="WW8Num82z0">
    <w:name w:val="WW8Num82z0"/>
    <w:rsid w:val="00CC3371"/>
    <w:rPr>
      <w:rFonts w:ascii="Courier New" w:hAnsi="Courier New" w:cs="Courier New" w:hint="default"/>
    </w:rPr>
  </w:style>
  <w:style w:type="character" w:customStyle="1" w:styleId="WW8Num82z2">
    <w:name w:val="WW8Num82z2"/>
    <w:rsid w:val="00CC3371"/>
    <w:rPr>
      <w:rFonts w:ascii="Wingdings" w:hAnsi="Wingdings" w:cs="Wingdings" w:hint="default"/>
    </w:rPr>
  </w:style>
  <w:style w:type="character" w:customStyle="1" w:styleId="WW8Num82z3">
    <w:name w:val="WW8Num82z3"/>
    <w:rsid w:val="00CC3371"/>
    <w:rPr>
      <w:rFonts w:ascii="Symbol" w:hAnsi="Symbol" w:cs="Symbol" w:hint="default"/>
    </w:rPr>
  </w:style>
  <w:style w:type="character" w:customStyle="1" w:styleId="WW8Num83z0">
    <w:name w:val="WW8Num83z0"/>
    <w:rsid w:val="00CC3371"/>
    <w:rPr>
      <w:rFonts w:ascii="Courier New" w:hAnsi="Courier New" w:cs="Courier New" w:hint="default"/>
      <w:kern w:val="0"/>
    </w:rPr>
  </w:style>
  <w:style w:type="character" w:customStyle="1" w:styleId="WW8Num83z2">
    <w:name w:val="WW8Num83z2"/>
    <w:rsid w:val="00CC3371"/>
    <w:rPr>
      <w:rFonts w:ascii="Wingdings" w:hAnsi="Wingdings" w:cs="Wingdings" w:hint="default"/>
    </w:rPr>
  </w:style>
  <w:style w:type="character" w:customStyle="1" w:styleId="WW8Num83z3">
    <w:name w:val="WW8Num83z3"/>
    <w:rsid w:val="00CC3371"/>
    <w:rPr>
      <w:rFonts w:ascii="Symbol" w:hAnsi="Symbol" w:cs="Symbol" w:hint="default"/>
    </w:rPr>
  </w:style>
  <w:style w:type="character" w:customStyle="1" w:styleId="WW8Num84z0">
    <w:name w:val="WW8Num84z0"/>
    <w:rsid w:val="00CC3371"/>
    <w:rPr>
      <w:rFonts w:ascii="Courier New" w:hAnsi="Courier New" w:cs="Courier New" w:hint="default"/>
    </w:rPr>
  </w:style>
  <w:style w:type="character" w:customStyle="1" w:styleId="WW8Num84z2">
    <w:name w:val="WW8Num84z2"/>
    <w:rsid w:val="00CC3371"/>
    <w:rPr>
      <w:rFonts w:ascii="Wingdings" w:hAnsi="Wingdings" w:cs="Wingdings" w:hint="default"/>
    </w:rPr>
  </w:style>
  <w:style w:type="character" w:customStyle="1" w:styleId="WW8Num84z3">
    <w:name w:val="WW8Num84z3"/>
    <w:rsid w:val="00CC3371"/>
    <w:rPr>
      <w:rFonts w:ascii="Symbol" w:hAnsi="Symbol" w:cs="Symbol" w:hint="default"/>
    </w:rPr>
  </w:style>
  <w:style w:type="character" w:customStyle="1" w:styleId="WW8Num85z0">
    <w:name w:val="WW8Num85z0"/>
    <w:rsid w:val="00CC3371"/>
    <w:rPr>
      <w:rFonts w:ascii="Symbol" w:hAnsi="Symbol" w:cs="Symbol" w:hint="default"/>
    </w:rPr>
  </w:style>
  <w:style w:type="character" w:customStyle="1" w:styleId="WW8Num85z1">
    <w:name w:val="WW8Num85z1"/>
    <w:rsid w:val="00CC3371"/>
    <w:rPr>
      <w:rFonts w:ascii="Courier New" w:hAnsi="Courier New" w:cs="Courier New" w:hint="default"/>
    </w:rPr>
  </w:style>
  <w:style w:type="character" w:customStyle="1" w:styleId="WW8Num85z2">
    <w:name w:val="WW8Num85z2"/>
    <w:rsid w:val="00CC3371"/>
    <w:rPr>
      <w:rFonts w:ascii="Wingdings" w:hAnsi="Wingdings" w:cs="Wingdings" w:hint="default"/>
    </w:rPr>
  </w:style>
  <w:style w:type="character" w:customStyle="1" w:styleId="WW8Num86z0">
    <w:name w:val="WW8Num86z0"/>
    <w:rsid w:val="00CC3371"/>
    <w:rPr>
      <w:rFonts w:hint="default"/>
      <w:b/>
      <w:kern w:val="0"/>
    </w:rPr>
  </w:style>
  <w:style w:type="character" w:customStyle="1" w:styleId="WW8Num86z2">
    <w:name w:val="WW8Num86z2"/>
    <w:rsid w:val="00CC3371"/>
  </w:style>
  <w:style w:type="character" w:customStyle="1" w:styleId="WW8Num86z3">
    <w:name w:val="WW8Num86z3"/>
    <w:rsid w:val="00CC3371"/>
  </w:style>
  <w:style w:type="character" w:customStyle="1" w:styleId="WW8Num86z4">
    <w:name w:val="WW8Num86z4"/>
    <w:rsid w:val="00CC3371"/>
  </w:style>
  <w:style w:type="character" w:customStyle="1" w:styleId="WW8Num86z5">
    <w:name w:val="WW8Num86z5"/>
    <w:rsid w:val="00CC3371"/>
  </w:style>
  <w:style w:type="character" w:customStyle="1" w:styleId="WW8Num86z6">
    <w:name w:val="WW8Num86z6"/>
    <w:rsid w:val="00CC3371"/>
  </w:style>
  <w:style w:type="character" w:customStyle="1" w:styleId="WW8Num86z7">
    <w:name w:val="WW8Num86z7"/>
    <w:rsid w:val="00CC3371"/>
  </w:style>
  <w:style w:type="character" w:customStyle="1" w:styleId="WW8Num86z8">
    <w:name w:val="WW8Num86z8"/>
    <w:rsid w:val="00CC3371"/>
  </w:style>
  <w:style w:type="character" w:customStyle="1" w:styleId="WW8Num87z0">
    <w:name w:val="WW8Num87z0"/>
    <w:rsid w:val="00CC3371"/>
    <w:rPr>
      <w:rFonts w:ascii="Courier New" w:hAnsi="Courier New" w:cs="Courier New" w:hint="default"/>
    </w:rPr>
  </w:style>
  <w:style w:type="character" w:customStyle="1" w:styleId="WW8Num87z2">
    <w:name w:val="WW8Num87z2"/>
    <w:rsid w:val="00CC3371"/>
    <w:rPr>
      <w:rFonts w:ascii="Wingdings" w:hAnsi="Wingdings" w:cs="Wingdings" w:hint="default"/>
    </w:rPr>
  </w:style>
  <w:style w:type="character" w:customStyle="1" w:styleId="WW8Num87z3">
    <w:name w:val="WW8Num87z3"/>
    <w:rsid w:val="00CC3371"/>
    <w:rPr>
      <w:rFonts w:ascii="Symbol" w:hAnsi="Symbol" w:cs="Symbol" w:hint="default"/>
    </w:rPr>
  </w:style>
  <w:style w:type="character" w:customStyle="1" w:styleId="WW8Num88z0">
    <w:name w:val="WW8Num88z0"/>
    <w:rsid w:val="00CC3371"/>
    <w:rPr>
      <w:rFonts w:ascii="Courier New" w:hAnsi="Courier New" w:cs="Courier New" w:hint="default"/>
    </w:rPr>
  </w:style>
  <w:style w:type="character" w:customStyle="1" w:styleId="WW8Num88z2">
    <w:name w:val="WW8Num88z2"/>
    <w:rsid w:val="00CC3371"/>
    <w:rPr>
      <w:rFonts w:ascii="Wingdings" w:hAnsi="Wingdings" w:cs="Wingdings" w:hint="default"/>
    </w:rPr>
  </w:style>
  <w:style w:type="character" w:customStyle="1" w:styleId="WW8Num88z3">
    <w:name w:val="WW8Num88z3"/>
    <w:rsid w:val="00CC3371"/>
    <w:rPr>
      <w:rFonts w:ascii="Symbol" w:hAnsi="Symbol" w:cs="Symbol" w:hint="default"/>
    </w:rPr>
  </w:style>
  <w:style w:type="character" w:customStyle="1" w:styleId="WW8Num89z0">
    <w:name w:val="WW8Num89z0"/>
    <w:rsid w:val="00CC3371"/>
    <w:rPr>
      <w:rFonts w:ascii="Symbol" w:hAnsi="Symbol" w:cs="Symbol" w:hint="default"/>
    </w:rPr>
  </w:style>
  <w:style w:type="character" w:customStyle="1" w:styleId="WW8Num89z1">
    <w:name w:val="WW8Num89z1"/>
    <w:rsid w:val="00CC3371"/>
    <w:rPr>
      <w:rFonts w:ascii="Courier New" w:hAnsi="Courier New" w:cs="Courier New" w:hint="default"/>
    </w:rPr>
  </w:style>
  <w:style w:type="character" w:customStyle="1" w:styleId="WW8Num89z2">
    <w:name w:val="WW8Num89z2"/>
    <w:rsid w:val="00CC3371"/>
    <w:rPr>
      <w:rFonts w:ascii="Wingdings" w:hAnsi="Wingdings" w:cs="Wingdings" w:hint="default"/>
    </w:rPr>
  </w:style>
  <w:style w:type="character" w:customStyle="1" w:styleId="WW8Num90z0">
    <w:name w:val="WW8Num90z0"/>
    <w:rsid w:val="00CC3371"/>
    <w:rPr>
      <w:rFonts w:ascii="Courier New" w:hAnsi="Courier New" w:cs="Courier New" w:hint="default"/>
    </w:rPr>
  </w:style>
  <w:style w:type="character" w:customStyle="1" w:styleId="WW8Num90z2">
    <w:name w:val="WW8Num90z2"/>
    <w:rsid w:val="00CC3371"/>
    <w:rPr>
      <w:rFonts w:ascii="Wingdings" w:hAnsi="Wingdings" w:cs="Wingdings" w:hint="default"/>
    </w:rPr>
  </w:style>
  <w:style w:type="character" w:customStyle="1" w:styleId="WW8Num90z3">
    <w:name w:val="WW8Num90z3"/>
    <w:rsid w:val="00CC3371"/>
    <w:rPr>
      <w:rFonts w:ascii="Symbol" w:hAnsi="Symbol" w:cs="Symbol" w:hint="default"/>
    </w:rPr>
  </w:style>
  <w:style w:type="character" w:customStyle="1" w:styleId="WW8Num91z0">
    <w:name w:val="WW8Num91z0"/>
    <w:rsid w:val="00CC3371"/>
    <w:rPr>
      <w:rFonts w:ascii="Courier New" w:hAnsi="Courier New" w:cs="Courier New" w:hint="default"/>
    </w:rPr>
  </w:style>
  <w:style w:type="character" w:customStyle="1" w:styleId="WW8Num91z2">
    <w:name w:val="WW8Num91z2"/>
    <w:rsid w:val="00CC3371"/>
    <w:rPr>
      <w:rFonts w:ascii="Wingdings" w:hAnsi="Wingdings" w:cs="Wingdings" w:hint="default"/>
    </w:rPr>
  </w:style>
  <w:style w:type="character" w:customStyle="1" w:styleId="WW8Num91z3">
    <w:name w:val="WW8Num91z3"/>
    <w:rsid w:val="00CC3371"/>
    <w:rPr>
      <w:rFonts w:ascii="Symbol" w:hAnsi="Symbol" w:cs="Symbol" w:hint="default"/>
    </w:rPr>
  </w:style>
  <w:style w:type="character" w:customStyle="1" w:styleId="WW8Num13z2">
    <w:name w:val="WW8Num13z2"/>
    <w:rsid w:val="00CC3371"/>
    <w:rPr>
      <w:b w:val="0"/>
      <w:sz w:val="32"/>
      <w:szCs w:val="32"/>
    </w:rPr>
  </w:style>
  <w:style w:type="character" w:customStyle="1" w:styleId="WW8Num17z3">
    <w:name w:val="WW8Num17z3"/>
    <w:rsid w:val="00CC3371"/>
    <w:rPr>
      <w:rFonts w:ascii="Symbol" w:hAnsi="Symbol" w:cs="Symbol"/>
    </w:rPr>
  </w:style>
  <w:style w:type="character" w:customStyle="1" w:styleId="WW8Num38z2">
    <w:name w:val="WW8Num38z2"/>
    <w:rsid w:val="00CC3371"/>
    <w:rPr>
      <w:rFonts w:ascii="Wingdings" w:hAnsi="Wingdings" w:cs="Wingdings"/>
      <w:sz w:val="20"/>
    </w:rPr>
  </w:style>
  <w:style w:type="character" w:customStyle="1" w:styleId="WW8Num39z1">
    <w:name w:val="WW8Num39z1"/>
    <w:rsid w:val="00CC3371"/>
    <w:rPr>
      <w:rFonts w:ascii="Courier New" w:hAnsi="Courier New" w:cs="Courier New"/>
    </w:rPr>
  </w:style>
  <w:style w:type="character" w:customStyle="1" w:styleId="WW8Num40z1">
    <w:name w:val="WW8Num40z1"/>
    <w:rsid w:val="00CC3371"/>
    <w:rPr>
      <w:rFonts w:ascii="Courier New" w:hAnsi="Courier New" w:cs="Courier New"/>
      <w:sz w:val="20"/>
    </w:rPr>
  </w:style>
  <w:style w:type="character" w:customStyle="1" w:styleId="WW8Num41z3">
    <w:name w:val="WW8Num41z3"/>
    <w:rsid w:val="00CC3371"/>
    <w:rPr>
      <w:rFonts w:ascii="Symbol" w:hAnsi="Symbol" w:cs="Symbol"/>
    </w:rPr>
  </w:style>
  <w:style w:type="character" w:customStyle="1" w:styleId="affffffff3">
    <w:name w:val="ФИЛИАЛ Знак"/>
    <w:rsid w:val="00CC3371"/>
    <w:rPr>
      <w:rFonts w:ascii="Times New Roman" w:eastAsia="Times New Roman" w:hAnsi="Times New Roman" w:cs="Times New Roman"/>
      <w:b/>
      <w:caps/>
      <w:sz w:val="28"/>
    </w:rPr>
  </w:style>
  <w:style w:type="character" w:customStyle="1" w:styleId="affffffff4">
    <w:name w:val="Название рисунков Знак"/>
    <w:rsid w:val="00CC3371"/>
    <w:rPr>
      <w:rFonts w:ascii="Times New Roman" w:eastAsia="Times New Roman" w:hAnsi="Times New Roman" w:cs="Times New Roman"/>
      <w:b/>
      <w:i/>
      <w:iCs/>
      <w:color w:val="595959"/>
      <w:sz w:val="20"/>
      <w:szCs w:val="18"/>
    </w:rPr>
  </w:style>
  <w:style w:type="character" w:customStyle="1" w:styleId="affffffff5">
    <w:name w:val="Название таблиц Знак"/>
    <w:rsid w:val="00CC3371"/>
    <w:rPr>
      <w:rFonts w:ascii="Times New Roman" w:eastAsia="Calibri" w:hAnsi="Times New Roman" w:cs="Times New Roman"/>
      <w:b/>
      <w:i/>
      <w:color w:val="44546A"/>
      <w:sz w:val="20"/>
    </w:rPr>
  </w:style>
  <w:style w:type="character" w:customStyle="1" w:styleId="1ffff8">
    <w:name w:val="Знак примечания1"/>
    <w:rsid w:val="00CC3371"/>
    <w:rPr>
      <w:sz w:val="16"/>
      <w:szCs w:val="16"/>
    </w:rPr>
  </w:style>
  <w:style w:type="character" w:customStyle="1" w:styleId="5f2">
    <w:name w:val="Стиль5 Знак"/>
    <w:rsid w:val="00CC3371"/>
    <w:rPr>
      <w:rFonts w:ascii="Times New Roman" w:eastAsia="Times New Roman" w:hAnsi="Times New Roman" w:cs="Arial"/>
      <w:b/>
      <w:bCs/>
      <w:sz w:val="26"/>
      <w:szCs w:val="26"/>
    </w:rPr>
  </w:style>
  <w:style w:type="character" w:customStyle="1" w:styleId="6f">
    <w:name w:val="Стиль6 Знак"/>
    <w:rsid w:val="00CC3371"/>
    <w:rPr>
      <w:rFonts w:ascii="Times New Roman" w:eastAsia="Times New Roman" w:hAnsi="Times New Roman" w:cs="Arial"/>
      <w:b/>
      <w:bCs/>
      <w:sz w:val="26"/>
      <w:szCs w:val="26"/>
    </w:rPr>
  </w:style>
  <w:style w:type="character" w:customStyle="1" w:styleId="7f">
    <w:name w:val="Стиль7 Знак"/>
    <w:rsid w:val="00CC3371"/>
    <w:rPr>
      <w:rFonts w:ascii="Times New Roman" w:eastAsia="Times New Roman" w:hAnsi="Times New Roman" w:cs="Arial"/>
      <w:b/>
      <w:bCs/>
      <w:sz w:val="26"/>
      <w:szCs w:val="26"/>
    </w:rPr>
  </w:style>
  <w:style w:type="character" w:customStyle="1" w:styleId="8d">
    <w:name w:val="Стиль8 Знак"/>
    <w:rsid w:val="00CC3371"/>
    <w:rPr>
      <w:rFonts w:ascii="Times New Roman" w:eastAsia="Times New Roman" w:hAnsi="Times New Roman" w:cs="Arial"/>
      <w:b/>
      <w:bCs/>
      <w:sz w:val="26"/>
      <w:szCs w:val="26"/>
    </w:rPr>
  </w:style>
  <w:style w:type="character" w:customStyle="1" w:styleId="1ffff9">
    <w:name w:val="Название книги1"/>
    <w:rsid w:val="00CC3371"/>
    <w:rPr>
      <w:b/>
      <w:bCs/>
      <w:i/>
      <w:iCs/>
      <w:spacing w:val="5"/>
    </w:rPr>
  </w:style>
  <w:style w:type="character" w:customStyle="1" w:styleId="1ffffa">
    <w:name w:val="Сильное выделение1"/>
    <w:rsid w:val="00CC3371"/>
    <w:rPr>
      <w:i/>
      <w:iCs/>
      <w:color w:val="5B9BD5"/>
    </w:rPr>
  </w:style>
  <w:style w:type="character" w:customStyle="1" w:styleId="1ffffb">
    <w:name w:val="Слабая ссылка1"/>
    <w:rsid w:val="00CC3371"/>
    <w:rPr>
      <w:smallCaps/>
      <w:color w:val="5A5A5A"/>
    </w:rPr>
  </w:style>
  <w:style w:type="character" w:customStyle="1" w:styleId="1ffffc">
    <w:name w:val="Номер строки1"/>
    <w:basedOn w:val="1f5"/>
    <w:rsid w:val="00CC3371"/>
  </w:style>
  <w:style w:type="character" w:customStyle="1" w:styleId="2fff3">
    <w:name w:val="2 Глава раздела Знак"/>
    <w:rsid w:val="00CC3371"/>
    <w:rPr>
      <w:rFonts w:ascii="Times New Roman" w:eastAsia="Times New Roman" w:hAnsi="Times New Roman" w:cs="Times New Roman"/>
      <w:sz w:val="26"/>
      <w:szCs w:val="26"/>
    </w:rPr>
  </w:style>
  <w:style w:type="character" w:customStyle="1" w:styleId="FontStyle49">
    <w:name w:val="Font Style49"/>
    <w:rsid w:val="00CC3371"/>
    <w:rPr>
      <w:rFonts w:ascii="Arial" w:hAnsi="Arial" w:cs="Arial"/>
      <w:sz w:val="10"/>
      <w:szCs w:val="10"/>
    </w:rPr>
  </w:style>
  <w:style w:type="character" w:customStyle="1" w:styleId="FontStyle58">
    <w:name w:val="Font Style58"/>
    <w:rsid w:val="00CC3371"/>
    <w:rPr>
      <w:rFonts w:ascii="Arial" w:hAnsi="Arial" w:cs="Arial"/>
      <w:b/>
      <w:bCs/>
      <w:sz w:val="14"/>
      <w:szCs w:val="14"/>
    </w:rPr>
  </w:style>
  <w:style w:type="character" w:customStyle="1" w:styleId="11f1">
    <w:name w:val="Табличный_таблица_11 Знак"/>
    <w:rsid w:val="00CC3371"/>
    <w:rPr>
      <w:rFonts w:ascii="Times New Roman" w:eastAsia="Times New Roman" w:hAnsi="Times New Roman" w:cs="Times New Roman"/>
    </w:rPr>
  </w:style>
  <w:style w:type="character" w:customStyle="1" w:styleId="1ffffd">
    <w:name w:val="Просмотренная гиперссылка1"/>
    <w:rsid w:val="00CC3371"/>
    <w:rPr>
      <w:color w:val="800080"/>
      <w:u w:val="single"/>
    </w:rPr>
  </w:style>
  <w:style w:type="character" w:customStyle="1" w:styleId="3ff7">
    <w:name w:val="Подзаголовок 3 Знак"/>
    <w:rsid w:val="00CC3371"/>
    <w:rPr>
      <w:rFonts w:ascii="Times New Roman" w:hAnsi="Times New Roman" w:cs="font44"/>
      <w:b/>
      <w:sz w:val="32"/>
      <w:szCs w:val="32"/>
    </w:rPr>
  </w:style>
  <w:style w:type="character" w:customStyle="1" w:styleId="1ffffe">
    <w:name w:val="Знак сноски1"/>
    <w:rsid w:val="00CC3371"/>
    <w:rPr>
      <w:vertAlign w:val="superscript"/>
    </w:rPr>
  </w:style>
  <w:style w:type="character" w:customStyle="1" w:styleId="affffffff6">
    <w:name w:val="Список с точкой Знак"/>
    <w:rsid w:val="00CC3371"/>
    <w:rPr>
      <w:sz w:val="24"/>
      <w:szCs w:val="24"/>
    </w:rPr>
  </w:style>
  <w:style w:type="character" w:customStyle="1" w:styleId="affffffff7">
    <w:name w:val="Основной текст с точкой Знак"/>
    <w:rsid w:val="00CC3371"/>
    <w:rPr>
      <w:sz w:val="24"/>
    </w:rPr>
  </w:style>
  <w:style w:type="character" w:customStyle="1" w:styleId="1fffff">
    <w:name w:val="Номер страницы1"/>
    <w:basedOn w:val="1f5"/>
    <w:rsid w:val="00CC3371"/>
  </w:style>
  <w:style w:type="character" w:customStyle="1" w:styleId="1fffff0">
    <w:name w:val="Основной текст Знак Знак Знак Знак1"/>
    <w:rsid w:val="00CC3371"/>
    <w:rPr>
      <w:sz w:val="24"/>
      <w:lang w:val="ru-RU" w:bidi="ar-SA"/>
    </w:rPr>
  </w:style>
  <w:style w:type="character" w:customStyle="1" w:styleId="affffffff8">
    <w:name w:val="Стиль полужирный"/>
    <w:rsid w:val="00CC3371"/>
    <w:rPr>
      <w:b/>
      <w:strike w:val="0"/>
      <w:dstrike w:val="0"/>
      <w:position w:val="0"/>
      <w:sz w:val="22"/>
      <w:u w:val="none"/>
      <w:vertAlign w:val="baseline"/>
    </w:rPr>
  </w:style>
  <w:style w:type="character" w:customStyle="1" w:styleId="affffffff9">
    <w:name w:val="Основной текст Знак Знак Знак Знак Знак"/>
    <w:rsid w:val="00CC3371"/>
    <w:rPr>
      <w:rFonts w:ascii="Arial" w:hAnsi="Arial" w:cs="Arial"/>
      <w:sz w:val="24"/>
      <w:lang w:val="ru-RU" w:bidi="ar-SA"/>
    </w:rPr>
  </w:style>
  <w:style w:type="character" w:customStyle="1" w:styleId="HTMLPreformattedChar1">
    <w:name w:val="HTML Preformatted Char1"/>
    <w:rsid w:val="00CC3371"/>
    <w:rPr>
      <w:rFonts w:ascii="Courier New" w:hAnsi="Courier New" w:cs="Courier New"/>
      <w:color w:val="000000"/>
      <w:sz w:val="20"/>
      <w:szCs w:val="20"/>
    </w:rPr>
  </w:style>
  <w:style w:type="character" w:customStyle="1" w:styleId="3ff8">
    <w:name w:val="Знак Знак3"/>
    <w:rsid w:val="00CC3371"/>
    <w:rPr>
      <w:rFonts w:cs="Times New Roman"/>
      <w:lang w:val="ru-RU" w:bidi="ar-SA"/>
    </w:rPr>
  </w:style>
  <w:style w:type="character" w:customStyle="1" w:styleId="CommentTextChar1">
    <w:name w:val="Comment Text Char1"/>
    <w:rsid w:val="00CC3371"/>
    <w:rPr>
      <w:color w:val="000000"/>
      <w:sz w:val="20"/>
      <w:szCs w:val="20"/>
    </w:rPr>
  </w:style>
  <w:style w:type="character" w:customStyle="1" w:styleId="PlainTextChar1">
    <w:name w:val="Plain Text Char1"/>
    <w:rsid w:val="00CC3371"/>
    <w:rPr>
      <w:rFonts w:ascii="Courier New" w:hAnsi="Courier New" w:cs="Courier New"/>
      <w:color w:val="000000"/>
      <w:sz w:val="20"/>
      <w:szCs w:val="20"/>
    </w:rPr>
  </w:style>
  <w:style w:type="character" w:customStyle="1" w:styleId="affffffffa">
    <w:name w:val="Знак Знак Знак Знак Знак Знак Знак Знак Знак Знак Знак Знак Знак Знак Знак Знак Знак Знак Знак Знак Знак Знак Знак"/>
    <w:rsid w:val="00CC3371"/>
    <w:rPr>
      <w:sz w:val="24"/>
      <w:lang w:val="ru-RU" w:bidi="ar-SA"/>
    </w:rPr>
  </w:style>
  <w:style w:type="character" w:customStyle="1" w:styleId="FootnoteTextChar">
    <w:name w:val="Footnote Text Char"/>
    <w:rsid w:val="00CC3371"/>
    <w:rPr>
      <w:rFonts w:cs="Times New Roman"/>
      <w:sz w:val="24"/>
    </w:rPr>
  </w:style>
  <w:style w:type="character" w:customStyle="1" w:styleId="1fffff1">
    <w:name w:val="Знак концевой сноски1"/>
    <w:rsid w:val="00CC3371"/>
    <w:rPr>
      <w:vertAlign w:val="superscript"/>
    </w:rPr>
  </w:style>
  <w:style w:type="character" w:customStyle="1" w:styleId="affffffffb">
    <w:name w:val="Название таблиц и рисунков Знак"/>
    <w:rsid w:val="00CC3371"/>
    <w:rPr>
      <w:rFonts w:ascii="Times New Roman" w:eastAsia="Calibri" w:hAnsi="Times New Roman" w:cs="Times New Roman"/>
      <w:b/>
      <w:i/>
      <w:color w:val="3C3C3C"/>
      <w:sz w:val="20"/>
    </w:rPr>
  </w:style>
  <w:style w:type="character" w:customStyle="1" w:styleId="ListLabel1">
    <w:name w:val="ListLabel 1"/>
    <w:rsid w:val="00CC3371"/>
    <w:rPr>
      <w:rFonts w:cs="Courier New"/>
    </w:rPr>
  </w:style>
  <w:style w:type="character" w:customStyle="1" w:styleId="ListLabel2">
    <w:name w:val="ListLabel 2"/>
    <w:rsid w:val="00CC3371"/>
    <w:rPr>
      <w:b w:val="0"/>
      <w:i w:val="0"/>
      <w:caps/>
      <w:vanish w:val="0"/>
      <w:sz w:val="28"/>
      <w:szCs w:val="28"/>
    </w:rPr>
  </w:style>
  <w:style w:type="character" w:customStyle="1" w:styleId="ListLabel3">
    <w:name w:val="ListLabel 3"/>
    <w:rsid w:val="00CC3371"/>
    <w:rPr>
      <w:rFonts w:eastAsia="Times New Roman" w:cs="Times New Roman"/>
      <w:b/>
      <w:i w:val="0"/>
      <w:caps w:val="0"/>
      <w:smallCaps w:val="0"/>
      <w:vanish w:val="0"/>
      <w:sz w:val="28"/>
      <w:szCs w:val="28"/>
    </w:rPr>
  </w:style>
  <w:style w:type="character" w:customStyle="1" w:styleId="ListLabel4">
    <w:name w:val="ListLabel 4"/>
    <w:rsid w:val="00CC3371"/>
    <w:rPr>
      <w:b/>
      <w:i w:val="0"/>
      <w:caps w:val="0"/>
      <w:smallCaps w:val="0"/>
      <w:vanish w:val="0"/>
      <w:sz w:val="28"/>
      <w:szCs w:val="28"/>
    </w:rPr>
  </w:style>
  <w:style w:type="character" w:customStyle="1" w:styleId="ListLabel5">
    <w:name w:val="ListLabel 5"/>
    <w:rsid w:val="00CC3371"/>
    <w:rPr>
      <w:b w:val="0"/>
      <w:i/>
      <w:caps w:val="0"/>
      <w:smallCaps w:val="0"/>
      <w:vanish w:val="0"/>
      <w:sz w:val="26"/>
      <w:szCs w:val="26"/>
    </w:rPr>
  </w:style>
  <w:style w:type="character" w:customStyle="1" w:styleId="ListLabel6">
    <w:name w:val="ListLabel 6"/>
    <w:rsid w:val="00CC3371"/>
    <w:rPr>
      <w:rFonts w:cs="Times New Roman"/>
      <w:b/>
      <w:i w:val="0"/>
      <w:caps w:val="0"/>
      <w:smallCaps w:val="0"/>
      <w:vanish w:val="0"/>
      <w:sz w:val="24"/>
      <w:szCs w:val="24"/>
    </w:rPr>
  </w:style>
  <w:style w:type="character" w:customStyle="1" w:styleId="ListLabel7">
    <w:name w:val="ListLabel 7"/>
    <w:rsid w:val="00CC3371"/>
    <w:rPr>
      <w:rFonts w:cs="Times New Roman"/>
      <w:b/>
      <w:i/>
      <w:caps w:val="0"/>
      <w:smallCaps w:val="0"/>
      <w:vanish w:val="0"/>
      <w:sz w:val="24"/>
      <w:szCs w:val="24"/>
    </w:rPr>
  </w:style>
  <w:style w:type="character" w:customStyle="1" w:styleId="ListLabel8">
    <w:name w:val="ListLabel 8"/>
    <w:rsid w:val="00CC3371"/>
    <w:rPr>
      <w:rFonts w:cs="Times New Roman"/>
      <w:caps w:val="0"/>
      <w:smallCaps w:val="0"/>
      <w:vanish w:val="0"/>
      <w:sz w:val="24"/>
      <w:szCs w:val="24"/>
    </w:rPr>
  </w:style>
  <w:style w:type="character" w:customStyle="1" w:styleId="ListLabel9">
    <w:name w:val="ListLabel 9"/>
    <w:rsid w:val="00CC3371"/>
    <w:rPr>
      <w:rFonts w:cs="Times New Roman"/>
    </w:rPr>
  </w:style>
  <w:style w:type="character" w:customStyle="1" w:styleId="ListLabel10">
    <w:name w:val="ListLabel 10"/>
    <w:rsid w:val="00CC3371"/>
    <w:rPr>
      <w:b/>
      <w:color w:val="00000A"/>
    </w:rPr>
  </w:style>
  <w:style w:type="character" w:customStyle="1" w:styleId="ListLabel11">
    <w:name w:val="ListLabel 11"/>
    <w:rsid w:val="00CC3371"/>
    <w:rPr>
      <w:b/>
    </w:rPr>
  </w:style>
  <w:style w:type="character" w:customStyle="1" w:styleId="ListLabel12">
    <w:name w:val="ListLabel 12"/>
    <w:rsid w:val="00CC3371"/>
    <w:rPr>
      <w:b w:val="0"/>
      <w:sz w:val="32"/>
      <w:szCs w:val="32"/>
    </w:rPr>
  </w:style>
  <w:style w:type="character" w:customStyle="1" w:styleId="ListLabel13">
    <w:name w:val="ListLabel 13"/>
    <w:rsid w:val="00CC3371"/>
    <w:rPr>
      <w:b/>
      <w:sz w:val="28"/>
      <w:szCs w:val="28"/>
    </w:rPr>
  </w:style>
  <w:style w:type="character" w:customStyle="1" w:styleId="ListLabel14">
    <w:name w:val="ListLabel 14"/>
    <w:rsid w:val="00CC3371"/>
    <w:rPr>
      <w:sz w:val="28"/>
      <w:szCs w:val="28"/>
    </w:rPr>
  </w:style>
  <w:style w:type="character" w:customStyle="1" w:styleId="ListLabel15">
    <w:name w:val="ListLabel 15"/>
    <w:rsid w:val="00CC3371"/>
    <w:rPr>
      <w:b/>
      <w:bCs/>
      <w:sz w:val="28"/>
    </w:rPr>
  </w:style>
  <w:style w:type="character" w:customStyle="1" w:styleId="ListLabel16">
    <w:name w:val="ListLabel 16"/>
    <w:rsid w:val="00CC3371"/>
    <w:rPr>
      <w:sz w:val="28"/>
    </w:rPr>
  </w:style>
  <w:style w:type="character" w:customStyle="1" w:styleId="ListLabel17">
    <w:name w:val="ListLabel 17"/>
    <w:rsid w:val="00CC3371"/>
    <w:rPr>
      <w:color w:val="1F497D"/>
      <w:sz w:val="32"/>
    </w:rPr>
  </w:style>
  <w:style w:type="character" w:customStyle="1" w:styleId="ListLabel18">
    <w:name w:val="ListLabel 18"/>
    <w:rsid w:val="00CC3371"/>
    <w:rPr>
      <w:b w:val="0"/>
      <w:bCs w:val="0"/>
      <w:i w:val="0"/>
      <w:caps w:val="0"/>
      <w:smallCaps w:val="0"/>
      <w:strike w:val="0"/>
      <w:dstrike w:val="0"/>
      <w:vanish w:val="0"/>
      <w:color w:val="000000"/>
      <w:spacing w:val="0"/>
      <w:kern w:val="2"/>
      <w:position w:val="0"/>
      <w:sz w:val="22"/>
      <w:u w:val="none"/>
      <w:vertAlign w:val="baseline"/>
      <w:em w:val="none"/>
    </w:rPr>
  </w:style>
  <w:style w:type="character" w:customStyle="1" w:styleId="ListLabel19">
    <w:name w:val="ListLabel 19"/>
    <w:rsid w:val="00CC3371"/>
    <w:rPr>
      <w:sz w:val="20"/>
    </w:rPr>
  </w:style>
  <w:style w:type="character" w:customStyle="1" w:styleId="affffffffc">
    <w:name w:val="Ссылка указателя"/>
    <w:rsid w:val="00CC3371"/>
  </w:style>
  <w:style w:type="character" w:customStyle="1" w:styleId="2fff4">
    <w:name w:val="Название объекта Знак2"/>
    <w:aliases w:val="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Название объекта Знак1 Знак1"/>
    <w:uiPriority w:val="35"/>
    <w:rsid w:val="00CC3371"/>
    <w:rPr>
      <w:rFonts w:cs="Mangal"/>
      <w:i/>
      <w:iCs/>
      <w:kern w:val="2"/>
      <w:sz w:val="24"/>
      <w:szCs w:val="24"/>
    </w:rPr>
  </w:style>
  <w:style w:type="character" w:customStyle="1" w:styleId="affffffffd">
    <w:name w:val="Для таблицы Знак"/>
    <w:rsid w:val="00CC3371"/>
    <w:rPr>
      <w:rFonts w:eastAsia="Calibri"/>
      <w:kern w:val="2"/>
      <w:szCs w:val="22"/>
    </w:rPr>
  </w:style>
  <w:style w:type="character" w:customStyle="1" w:styleId="affffffffe">
    <w:name w:val="Название таблицы Знак"/>
    <w:rsid w:val="00CC3371"/>
    <w:rPr>
      <w:b/>
      <w:kern w:val="2"/>
      <w:sz w:val="24"/>
    </w:rPr>
  </w:style>
  <w:style w:type="character" w:customStyle="1" w:styleId="2fff5">
    <w:name w:val="Знак примечания2"/>
    <w:rsid w:val="00CC3371"/>
    <w:rPr>
      <w:sz w:val="16"/>
      <w:szCs w:val="16"/>
    </w:rPr>
  </w:style>
  <w:style w:type="character" w:customStyle="1" w:styleId="147">
    <w:name w:val="Текст 14(основной) Знак"/>
    <w:rsid w:val="00CC3371"/>
    <w:rPr>
      <w:sz w:val="24"/>
    </w:rPr>
  </w:style>
  <w:style w:type="character" w:customStyle="1" w:styleId="2fff6">
    <w:name w:val="Текст сноски Знак2"/>
    <w:uiPriority w:val="99"/>
    <w:rsid w:val="00CC3371"/>
    <w:rPr>
      <w:kern w:val="2"/>
    </w:rPr>
  </w:style>
  <w:style w:type="character" w:customStyle="1" w:styleId="afffffffff">
    <w:name w:val="Для таблицы_Заголовок Знак"/>
    <w:rsid w:val="00CC3371"/>
    <w:rPr>
      <w:rFonts w:eastAsia="Calibri"/>
      <w:b/>
      <w:szCs w:val="22"/>
    </w:rPr>
  </w:style>
  <w:style w:type="character" w:styleId="afffffffff0">
    <w:name w:val="Book Title"/>
    <w:uiPriority w:val="33"/>
    <w:qFormat/>
    <w:rsid w:val="00CC3371"/>
    <w:rPr>
      <w:b/>
      <w:bCs/>
      <w:i/>
      <w:iCs/>
      <w:spacing w:val="5"/>
    </w:rPr>
  </w:style>
  <w:style w:type="character" w:customStyle="1" w:styleId="afffffffff1">
    <w:name w:val="_Обычный Знак"/>
    <w:uiPriority w:val="99"/>
    <w:rsid w:val="00CC3371"/>
    <w:rPr>
      <w:sz w:val="24"/>
    </w:rPr>
  </w:style>
  <w:style w:type="character" w:customStyle="1" w:styleId="afffffffff2">
    <w:name w:val="Абзац Знак"/>
    <w:rsid w:val="00CC3371"/>
    <w:rPr>
      <w:sz w:val="24"/>
      <w:szCs w:val="24"/>
    </w:rPr>
  </w:style>
  <w:style w:type="character" w:customStyle="1" w:styleId="2fff7">
    <w:name w:val="Неразрешенное упоминание2"/>
    <w:rsid w:val="00CC3371"/>
    <w:rPr>
      <w:color w:val="605E5C"/>
      <w:shd w:val="clear" w:color="auto" w:fill="E1DFDD"/>
    </w:rPr>
  </w:style>
  <w:style w:type="character" w:customStyle="1" w:styleId="1fffff2">
    <w:name w:val="Подзаголовок Знак1"/>
    <w:rsid w:val="00CC3371"/>
    <w:rPr>
      <w:rFonts w:ascii="Calibri" w:hAnsi="Calibri" w:cs="Calibri"/>
      <w:i/>
      <w:iCs/>
      <w:color w:val="5A5A5A"/>
      <w:spacing w:val="15"/>
      <w:kern w:val="2"/>
      <w:sz w:val="22"/>
      <w:szCs w:val="22"/>
    </w:rPr>
  </w:style>
  <w:style w:type="character" w:customStyle="1" w:styleId="3ff9">
    <w:name w:val="Неразрешенное упоминание3"/>
    <w:rsid w:val="00CC3371"/>
    <w:rPr>
      <w:color w:val="605E5C"/>
      <w:shd w:val="clear" w:color="auto" w:fill="E1DFDD"/>
    </w:rPr>
  </w:style>
  <w:style w:type="paragraph" w:customStyle="1" w:styleId="3ffa">
    <w:name w:val="Название объекта3"/>
    <w:basedOn w:val="a1"/>
    <w:rsid w:val="00CC3371"/>
    <w:pPr>
      <w:suppressLineNumbers/>
      <w:suppressAutoHyphens/>
      <w:spacing w:before="120" w:after="120"/>
      <w:ind w:firstLine="709"/>
      <w:jc w:val="both"/>
    </w:pPr>
    <w:rPr>
      <w:rFonts w:ascii="Times New Roman" w:eastAsia="Times New Roman" w:hAnsi="Times New Roman" w:cs="Mangal"/>
      <w:i/>
      <w:iCs/>
      <w:kern w:val="2"/>
      <w:sz w:val="24"/>
      <w:szCs w:val="24"/>
      <w:lang w:eastAsia="zh-CN"/>
    </w:rPr>
  </w:style>
  <w:style w:type="paragraph" w:customStyle="1" w:styleId="2fff8">
    <w:name w:val="Название объекта2"/>
    <w:basedOn w:val="a1"/>
    <w:rsid w:val="00CC3371"/>
    <w:pPr>
      <w:suppressLineNumbers/>
      <w:suppressAutoHyphens/>
      <w:spacing w:before="120" w:after="120"/>
      <w:ind w:firstLine="709"/>
      <w:jc w:val="both"/>
    </w:pPr>
    <w:rPr>
      <w:rFonts w:ascii="Times New Roman" w:eastAsia="Times New Roman" w:hAnsi="Times New Roman" w:cs="Mangal"/>
      <w:i/>
      <w:iCs/>
      <w:kern w:val="2"/>
      <w:sz w:val="24"/>
      <w:szCs w:val="24"/>
      <w:lang w:eastAsia="zh-CN"/>
    </w:rPr>
  </w:style>
  <w:style w:type="paragraph" w:customStyle="1" w:styleId="afffffffff3">
    <w:name w:val="ФИЛИАЛ"/>
    <w:basedOn w:val="a1"/>
    <w:rsid w:val="00CC3371"/>
    <w:pPr>
      <w:suppressAutoHyphens/>
      <w:spacing w:before="120" w:after="120"/>
      <w:jc w:val="center"/>
    </w:pPr>
    <w:rPr>
      <w:rFonts w:ascii="Times New Roman" w:eastAsia="Times New Roman" w:hAnsi="Times New Roman" w:cs="Times New Roman"/>
      <w:b/>
      <w:caps/>
      <w:kern w:val="2"/>
      <w:sz w:val="28"/>
      <w:szCs w:val="24"/>
      <w:lang w:eastAsia="zh-CN"/>
    </w:rPr>
  </w:style>
  <w:style w:type="paragraph" w:customStyle="1" w:styleId="afffffffff4">
    <w:name w:val="Год"/>
    <w:basedOn w:val="a1"/>
    <w:rsid w:val="00CC3371"/>
    <w:pPr>
      <w:suppressAutoHyphens/>
      <w:spacing w:before="120" w:after="120"/>
      <w:jc w:val="center"/>
    </w:pPr>
    <w:rPr>
      <w:rFonts w:ascii="Times New Roman" w:eastAsia="Times New Roman" w:hAnsi="Times New Roman" w:cs="Times New Roman"/>
      <w:kern w:val="2"/>
      <w:sz w:val="24"/>
      <w:szCs w:val="24"/>
      <w:lang w:eastAsia="zh-CN"/>
    </w:rPr>
  </w:style>
  <w:style w:type="paragraph" w:customStyle="1" w:styleId="afffffffff5">
    <w:name w:val="Списки"/>
    <w:basedOn w:val="a1"/>
    <w:rsid w:val="00CC3371"/>
    <w:pPr>
      <w:suppressAutoHyphens/>
      <w:spacing w:before="120" w:after="240" w:line="100" w:lineRule="atLeast"/>
      <w:jc w:val="both"/>
    </w:pPr>
    <w:rPr>
      <w:rFonts w:ascii="Times New Roman" w:eastAsia="Calibri" w:hAnsi="Times New Roman" w:cs="Times New Roman"/>
      <w:kern w:val="2"/>
      <w:sz w:val="24"/>
      <w:szCs w:val="24"/>
      <w:lang w:eastAsia="zh-CN"/>
    </w:rPr>
  </w:style>
  <w:style w:type="paragraph" w:customStyle="1" w:styleId="afffffffff6">
    <w:name w:val="для таблицы шапка"/>
    <w:basedOn w:val="a1"/>
    <w:qFormat/>
    <w:rsid w:val="00CC3371"/>
    <w:pPr>
      <w:suppressAutoHyphens/>
      <w:spacing w:before="120" w:after="120" w:line="100" w:lineRule="atLeast"/>
      <w:jc w:val="center"/>
    </w:pPr>
    <w:rPr>
      <w:rFonts w:ascii="Times New Roman" w:eastAsia="Times New Roman" w:hAnsi="Times New Roman" w:cs="Times New Roman"/>
      <w:b/>
      <w:bCs/>
      <w:kern w:val="2"/>
      <w:sz w:val="20"/>
      <w:szCs w:val="24"/>
      <w:lang w:eastAsia="zh-CN"/>
    </w:rPr>
  </w:style>
  <w:style w:type="paragraph" w:customStyle="1" w:styleId="afffffffff7">
    <w:name w:val="Выделение нов"/>
    <w:rsid w:val="00CC3371"/>
    <w:pPr>
      <w:pageBreakBefore/>
      <w:widowControl w:val="0"/>
      <w:suppressAutoHyphens/>
      <w:spacing w:before="28" w:after="28" w:line="252" w:lineRule="auto"/>
      <w:ind w:left="1072" w:right="147"/>
    </w:pPr>
    <w:rPr>
      <w:rFonts w:ascii="Calibri" w:eastAsia="SimSun" w:hAnsi="Calibri" w:cs="Calibri"/>
      <w:b/>
      <w:color w:val="000000"/>
      <w:kern w:val="2"/>
      <w:sz w:val="26"/>
      <w:szCs w:val="18"/>
      <w:lang w:eastAsia="zh-CN"/>
    </w:rPr>
  </w:style>
  <w:style w:type="paragraph" w:customStyle="1" w:styleId="1fffff3">
    <w:name w:val="Обычный (Интернет)1"/>
    <w:basedOn w:val="a1"/>
    <w:rsid w:val="00CC3371"/>
    <w:pPr>
      <w:suppressAutoHyphens/>
      <w:spacing w:before="120" w:after="120"/>
      <w:ind w:firstLine="709"/>
      <w:jc w:val="both"/>
    </w:pPr>
    <w:rPr>
      <w:rFonts w:ascii="Times New Roman" w:eastAsia="Times New Roman" w:hAnsi="Times New Roman" w:cs="Times New Roman"/>
      <w:kern w:val="2"/>
      <w:sz w:val="24"/>
      <w:szCs w:val="24"/>
      <w:lang w:eastAsia="zh-CN"/>
    </w:rPr>
  </w:style>
  <w:style w:type="paragraph" w:customStyle="1" w:styleId="afffffffff8">
    <w:name w:val="Название рисунков"/>
    <w:basedOn w:val="1ffc"/>
    <w:qFormat/>
    <w:rsid w:val="00CC3371"/>
    <w:pPr>
      <w:suppressLineNumbers w:val="0"/>
      <w:suppressAutoHyphens/>
      <w:spacing w:after="0"/>
      <w:ind w:firstLine="709"/>
      <w:jc w:val="both"/>
    </w:pPr>
    <w:rPr>
      <w:rFonts w:cs="Times New Roman"/>
      <w:b/>
      <w:color w:val="222A35"/>
      <w:kern w:val="2"/>
      <w:sz w:val="20"/>
      <w:szCs w:val="18"/>
    </w:rPr>
  </w:style>
  <w:style w:type="paragraph" w:customStyle="1" w:styleId="afffffffff9">
    <w:name w:val="Название таблиц"/>
    <w:basedOn w:val="a1"/>
    <w:qFormat/>
    <w:rsid w:val="00CC3371"/>
    <w:pPr>
      <w:suppressAutoHyphens/>
      <w:spacing w:before="120" w:after="120" w:line="240" w:lineRule="auto"/>
      <w:ind w:firstLine="709"/>
      <w:jc w:val="both"/>
    </w:pPr>
    <w:rPr>
      <w:rFonts w:ascii="Times New Roman" w:eastAsia="Calibri" w:hAnsi="Times New Roman" w:cs="Times New Roman"/>
      <w:b/>
      <w:i/>
      <w:color w:val="44546A"/>
      <w:kern w:val="2"/>
      <w:sz w:val="20"/>
      <w:szCs w:val="24"/>
      <w:lang w:eastAsia="zh-CN"/>
    </w:rPr>
  </w:style>
  <w:style w:type="paragraph" w:customStyle="1" w:styleId="afffffffffa">
    <w:name w:val="Выделение внутри заголовка"/>
    <w:basedOn w:val="a1"/>
    <w:rsid w:val="00CC3371"/>
    <w:pPr>
      <w:suppressAutoHyphens/>
      <w:spacing w:before="360" w:after="120"/>
      <w:ind w:firstLine="709"/>
      <w:jc w:val="both"/>
    </w:pPr>
    <w:rPr>
      <w:rFonts w:ascii="Times New Roman" w:eastAsia="Times New Roman" w:hAnsi="Times New Roman" w:cs="Times New Roman"/>
      <w:b/>
      <w:kern w:val="2"/>
      <w:sz w:val="24"/>
      <w:szCs w:val="24"/>
      <w:lang w:eastAsia="zh-CN"/>
    </w:rPr>
  </w:style>
  <w:style w:type="paragraph" w:customStyle="1" w:styleId="afffffffffb">
    <w:name w:val="Рисунки"/>
    <w:basedOn w:val="a1"/>
    <w:rsid w:val="00CC3371"/>
    <w:pPr>
      <w:keepNext/>
      <w:suppressAutoHyphens/>
      <w:spacing w:before="120" w:after="120"/>
    </w:pPr>
    <w:rPr>
      <w:rFonts w:ascii="Times New Roman" w:eastAsia="Times New Roman" w:hAnsi="Times New Roman" w:cs="Times New Roman"/>
      <w:b/>
      <w:kern w:val="2"/>
      <w:sz w:val="24"/>
      <w:szCs w:val="24"/>
      <w:lang w:eastAsia="zh-CN"/>
    </w:rPr>
  </w:style>
  <w:style w:type="paragraph" w:customStyle="1" w:styleId="5f3">
    <w:name w:val="Стиль5"/>
    <w:basedOn w:val="3"/>
    <w:rsid w:val="00CC3371"/>
    <w:pPr>
      <w:widowControl/>
      <w:tabs>
        <w:tab w:val="clear" w:pos="1497"/>
      </w:tabs>
      <w:suppressAutoHyphens/>
      <w:overflowPunct/>
      <w:autoSpaceDE/>
      <w:autoSpaceDN/>
      <w:adjustRightInd/>
      <w:spacing w:before="120" w:after="120" w:line="276" w:lineRule="auto"/>
      <w:jc w:val="both"/>
      <w:textAlignment w:val="auto"/>
    </w:pPr>
    <w:rPr>
      <w:rFonts w:cs="Arial"/>
      <w:bCs/>
      <w:kern w:val="2"/>
      <w:sz w:val="24"/>
      <w:szCs w:val="26"/>
      <w:lang w:eastAsia="zh-CN"/>
    </w:rPr>
  </w:style>
  <w:style w:type="paragraph" w:customStyle="1" w:styleId="6f0">
    <w:name w:val="Стиль6"/>
    <w:basedOn w:val="3"/>
    <w:rsid w:val="00CC3371"/>
    <w:pPr>
      <w:widowControl/>
      <w:tabs>
        <w:tab w:val="clear" w:pos="1497"/>
      </w:tabs>
      <w:suppressAutoHyphens/>
      <w:overflowPunct/>
      <w:autoSpaceDE/>
      <w:autoSpaceDN/>
      <w:adjustRightInd/>
      <w:spacing w:before="120" w:after="120" w:line="276" w:lineRule="auto"/>
      <w:jc w:val="both"/>
      <w:textAlignment w:val="auto"/>
    </w:pPr>
    <w:rPr>
      <w:rFonts w:cs="Arial"/>
      <w:bCs/>
      <w:kern w:val="2"/>
      <w:sz w:val="24"/>
      <w:szCs w:val="26"/>
      <w:lang w:eastAsia="zh-CN"/>
    </w:rPr>
  </w:style>
  <w:style w:type="paragraph" w:customStyle="1" w:styleId="7f0">
    <w:name w:val="Стиль7"/>
    <w:basedOn w:val="3"/>
    <w:rsid w:val="00CC3371"/>
    <w:pPr>
      <w:widowControl/>
      <w:tabs>
        <w:tab w:val="clear" w:pos="1497"/>
      </w:tabs>
      <w:suppressAutoHyphens/>
      <w:overflowPunct/>
      <w:autoSpaceDE/>
      <w:autoSpaceDN/>
      <w:adjustRightInd/>
      <w:spacing w:before="120" w:after="120" w:line="276" w:lineRule="auto"/>
      <w:jc w:val="both"/>
      <w:textAlignment w:val="auto"/>
    </w:pPr>
    <w:rPr>
      <w:rFonts w:cs="Arial"/>
      <w:bCs/>
      <w:kern w:val="2"/>
      <w:sz w:val="24"/>
      <w:szCs w:val="26"/>
      <w:lang w:eastAsia="zh-CN"/>
    </w:rPr>
  </w:style>
  <w:style w:type="paragraph" w:customStyle="1" w:styleId="8e">
    <w:name w:val="Стиль8"/>
    <w:basedOn w:val="3"/>
    <w:rsid w:val="00CC3371"/>
    <w:pPr>
      <w:widowControl/>
      <w:tabs>
        <w:tab w:val="clear" w:pos="1497"/>
      </w:tabs>
      <w:suppressAutoHyphens/>
      <w:overflowPunct/>
      <w:autoSpaceDE/>
      <w:autoSpaceDN/>
      <w:adjustRightInd/>
      <w:spacing w:before="120" w:after="120" w:line="276" w:lineRule="auto"/>
      <w:jc w:val="both"/>
      <w:textAlignment w:val="auto"/>
    </w:pPr>
    <w:rPr>
      <w:rFonts w:cs="Arial"/>
      <w:bCs/>
      <w:kern w:val="2"/>
      <w:sz w:val="24"/>
      <w:szCs w:val="26"/>
      <w:lang w:eastAsia="zh-CN"/>
    </w:rPr>
  </w:style>
  <w:style w:type="paragraph" w:customStyle="1" w:styleId="1fffff4">
    <w:name w:val="Текст выноски1"/>
    <w:basedOn w:val="a1"/>
    <w:rsid w:val="00CC3371"/>
    <w:pPr>
      <w:suppressAutoHyphens/>
      <w:spacing w:before="120" w:after="120" w:line="100" w:lineRule="atLeast"/>
      <w:ind w:firstLine="709"/>
      <w:jc w:val="both"/>
    </w:pPr>
    <w:rPr>
      <w:rFonts w:ascii="Segoe UI" w:eastAsia="Times New Roman" w:hAnsi="Segoe UI" w:cs="Segoe UI"/>
      <w:kern w:val="2"/>
      <w:sz w:val="18"/>
      <w:szCs w:val="18"/>
      <w:lang w:eastAsia="zh-CN"/>
    </w:rPr>
  </w:style>
  <w:style w:type="paragraph" w:customStyle="1" w:styleId="afffffffffc">
    <w:name w:val="Титульник"/>
    <w:basedOn w:val="a1"/>
    <w:rsid w:val="00CC3371"/>
    <w:pPr>
      <w:suppressAutoHyphens/>
      <w:spacing w:before="120" w:after="120"/>
      <w:ind w:firstLine="709"/>
      <w:jc w:val="center"/>
    </w:pPr>
    <w:rPr>
      <w:rFonts w:ascii="Times New Roman" w:eastAsia="Calibri" w:hAnsi="Times New Roman" w:cs="Times New Roman"/>
      <w:b/>
      <w:caps/>
      <w:kern w:val="2"/>
      <w:sz w:val="28"/>
      <w:lang w:eastAsia="zh-CN"/>
    </w:rPr>
  </w:style>
  <w:style w:type="paragraph" w:customStyle="1" w:styleId="afffffffffd">
    <w:name w:val="Шапка для титульника"/>
    <w:basedOn w:val="a1"/>
    <w:rsid w:val="00CC3371"/>
    <w:pPr>
      <w:suppressAutoHyphens/>
      <w:spacing w:before="120" w:after="120"/>
      <w:ind w:firstLine="709"/>
      <w:jc w:val="right"/>
    </w:pPr>
    <w:rPr>
      <w:rFonts w:ascii="Times New Roman" w:eastAsia="Calibri" w:hAnsi="Times New Roman" w:cs="Times New Roman"/>
      <w:kern w:val="2"/>
      <w:lang w:eastAsia="zh-CN"/>
    </w:rPr>
  </w:style>
  <w:style w:type="paragraph" w:customStyle="1" w:styleId="afffffffffe">
    <w:name w:val="Верх.колонтит"/>
    <w:basedOn w:val="a1"/>
    <w:rsid w:val="00CC3371"/>
    <w:pPr>
      <w:suppressAutoHyphens/>
      <w:spacing w:before="120" w:after="240"/>
      <w:jc w:val="center"/>
    </w:pPr>
    <w:rPr>
      <w:rFonts w:ascii="Times New Roman" w:eastAsia="Calibri" w:hAnsi="Times New Roman" w:cs="Times New Roman"/>
      <w:caps/>
      <w:kern w:val="2"/>
      <w:sz w:val="20"/>
      <w:lang w:eastAsia="zh-CN"/>
    </w:rPr>
  </w:style>
  <w:style w:type="paragraph" w:customStyle="1" w:styleId="affffffffff">
    <w:name w:val="Нижн.колонтит"/>
    <w:basedOn w:val="a1"/>
    <w:rsid w:val="00CC3371"/>
    <w:pPr>
      <w:suppressAutoHyphens/>
      <w:spacing w:before="120" w:after="120" w:line="100" w:lineRule="atLeast"/>
      <w:ind w:firstLine="709"/>
      <w:jc w:val="right"/>
    </w:pPr>
    <w:rPr>
      <w:rFonts w:ascii="Times New Roman" w:eastAsia="Calibri" w:hAnsi="Times New Roman" w:cs="Times New Roman"/>
      <w:kern w:val="2"/>
      <w:sz w:val="20"/>
      <w:lang w:eastAsia="zh-CN"/>
    </w:rPr>
  </w:style>
  <w:style w:type="paragraph" w:customStyle="1" w:styleId="FooterRight">
    <w:name w:val="Footer Right"/>
    <w:basedOn w:val="ab"/>
    <w:rsid w:val="00CC3371"/>
    <w:pPr>
      <w:suppressLineNumbers/>
      <w:pBdr>
        <w:top w:val="dashed" w:sz="4" w:space="18" w:color="808080"/>
        <w:left w:val="none" w:sz="0" w:space="0" w:color="000000"/>
        <w:bottom w:val="none" w:sz="0" w:space="0" w:color="000000"/>
        <w:right w:val="none" w:sz="0" w:space="0" w:color="000000"/>
      </w:pBdr>
      <w:tabs>
        <w:tab w:val="clear" w:pos="4677"/>
        <w:tab w:val="clear" w:pos="9355"/>
      </w:tabs>
      <w:suppressAutoHyphens/>
      <w:spacing w:before="120" w:after="200" w:line="100" w:lineRule="atLeast"/>
      <w:contextualSpacing/>
      <w:jc w:val="right"/>
    </w:pPr>
    <w:rPr>
      <w:rFonts w:ascii="Calibri" w:eastAsia="Times New Roman" w:hAnsi="Calibri" w:cs="Calibri"/>
      <w:color w:val="7F7F7F"/>
      <w:kern w:val="2"/>
      <w:sz w:val="20"/>
      <w:szCs w:val="20"/>
      <w:lang w:eastAsia="ja-JP"/>
    </w:rPr>
  </w:style>
  <w:style w:type="paragraph" w:customStyle="1" w:styleId="1fffff5">
    <w:name w:val="Заголовок таблицы ссылок1"/>
    <w:basedOn w:val="10"/>
    <w:rsid w:val="00CC3371"/>
    <w:pPr>
      <w:keepLines/>
      <w:pageBreakBefore/>
      <w:suppressLineNumbers/>
      <w:suppressAutoHyphens/>
      <w:spacing w:before="120" w:after="120" w:line="252" w:lineRule="auto"/>
    </w:pPr>
    <w:rPr>
      <w:rFonts w:cs="font44"/>
      <w:bCs/>
      <w:caps/>
      <w:kern w:val="2"/>
      <w:sz w:val="32"/>
      <w:szCs w:val="32"/>
      <w:lang w:eastAsia="zh-CN"/>
    </w:rPr>
  </w:style>
  <w:style w:type="paragraph" w:customStyle="1" w:styleId="1fffff6">
    <w:name w:val="Заголовок 1 с"/>
    <w:basedOn w:val="10"/>
    <w:rsid w:val="00CC3371"/>
    <w:pPr>
      <w:keepLines/>
      <w:pageBreakBefore/>
      <w:suppressAutoHyphens/>
      <w:spacing w:before="120" w:after="240" w:line="252" w:lineRule="auto"/>
      <w:jc w:val="left"/>
    </w:pPr>
    <w:rPr>
      <w:rFonts w:cs="font44"/>
      <w:b/>
      <w:kern w:val="2"/>
      <w:sz w:val="32"/>
      <w:szCs w:val="32"/>
      <w:lang w:eastAsia="zh-CN"/>
    </w:rPr>
  </w:style>
  <w:style w:type="paragraph" w:customStyle="1" w:styleId="1fffff7">
    <w:name w:val="Тема примечания1"/>
    <w:basedOn w:val="1ffff4"/>
    <w:rsid w:val="00CC3371"/>
    <w:pPr>
      <w:suppressAutoHyphens/>
      <w:spacing w:line="100" w:lineRule="atLeast"/>
      <w:ind w:firstLine="709"/>
      <w:jc w:val="both"/>
    </w:pPr>
    <w:rPr>
      <w:rFonts w:eastAsia="Calibri"/>
      <w:b/>
      <w:bCs/>
      <w:kern w:val="2"/>
      <w:lang w:eastAsia="zh-CN"/>
    </w:rPr>
  </w:style>
  <w:style w:type="paragraph" w:customStyle="1" w:styleId="affffffffff0">
    <w:name w:val="Для таблицы"/>
    <w:basedOn w:val="a1"/>
    <w:qFormat/>
    <w:rsid w:val="00CC3371"/>
    <w:pPr>
      <w:suppressAutoHyphens/>
      <w:spacing w:after="120" w:line="240" w:lineRule="auto"/>
      <w:jc w:val="center"/>
    </w:pPr>
    <w:rPr>
      <w:rFonts w:ascii="Times New Roman" w:eastAsia="Calibri" w:hAnsi="Times New Roman" w:cs="Times New Roman"/>
      <w:kern w:val="2"/>
      <w:sz w:val="20"/>
      <w:lang w:eastAsia="zh-CN"/>
    </w:rPr>
  </w:style>
  <w:style w:type="paragraph" w:customStyle="1" w:styleId="2fff9">
    <w:name w:val="2 Глава раздела"/>
    <w:basedOn w:val="a9"/>
    <w:rsid w:val="00CC3371"/>
    <w:pPr>
      <w:suppressLineNumbers/>
      <w:tabs>
        <w:tab w:val="clear" w:pos="4677"/>
        <w:tab w:val="clear" w:pos="9355"/>
      </w:tabs>
      <w:suppressAutoHyphens/>
      <w:spacing w:before="120" w:after="120" w:line="100" w:lineRule="atLeast"/>
      <w:ind w:firstLine="709"/>
      <w:jc w:val="both"/>
    </w:pPr>
    <w:rPr>
      <w:rFonts w:ascii="Times New Roman" w:eastAsia="Times New Roman" w:hAnsi="Times New Roman" w:cs="Times New Roman"/>
      <w:color w:val="00000A"/>
      <w:kern w:val="2"/>
      <w:sz w:val="24"/>
      <w:szCs w:val="26"/>
      <w:lang w:eastAsia="zh-CN"/>
    </w:rPr>
  </w:style>
  <w:style w:type="paragraph" w:customStyle="1" w:styleId="Style43">
    <w:name w:val="Style43"/>
    <w:basedOn w:val="a1"/>
    <w:rsid w:val="00CC3371"/>
    <w:pPr>
      <w:widowControl w:val="0"/>
      <w:suppressAutoHyphens/>
      <w:spacing w:before="120" w:after="120" w:line="197" w:lineRule="exact"/>
      <w:ind w:hanging="139"/>
    </w:pPr>
    <w:rPr>
      <w:rFonts w:ascii="Georgia" w:eastAsia="Times New Roman" w:hAnsi="Georgia" w:cs="Georgia"/>
      <w:kern w:val="2"/>
      <w:sz w:val="24"/>
      <w:szCs w:val="24"/>
      <w:lang w:eastAsia="zh-CN"/>
    </w:rPr>
  </w:style>
  <w:style w:type="paragraph" w:customStyle="1" w:styleId="Style42">
    <w:name w:val="Style42"/>
    <w:basedOn w:val="a1"/>
    <w:rsid w:val="00CC3371"/>
    <w:pPr>
      <w:widowControl w:val="0"/>
      <w:suppressAutoHyphens/>
      <w:spacing w:before="120" w:after="120" w:line="200" w:lineRule="exact"/>
      <w:ind w:hanging="134"/>
      <w:jc w:val="both"/>
    </w:pPr>
    <w:rPr>
      <w:rFonts w:ascii="Georgia" w:eastAsia="Times New Roman" w:hAnsi="Georgia" w:cs="Georgia"/>
      <w:kern w:val="2"/>
      <w:sz w:val="24"/>
      <w:szCs w:val="24"/>
      <w:lang w:eastAsia="zh-CN"/>
    </w:rPr>
  </w:style>
  <w:style w:type="paragraph" w:customStyle="1" w:styleId="11f2">
    <w:name w:val="Табличный_таблица_11"/>
    <w:rsid w:val="00CC3371"/>
    <w:pPr>
      <w:suppressAutoHyphens/>
      <w:spacing w:after="0" w:line="100" w:lineRule="atLeast"/>
      <w:ind w:right="113"/>
      <w:jc w:val="center"/>
    </w:pPr>
    <w:rPr>
      <w:rFonts w:ascii="Times New Roman" w:eastAsia="Times New Roman" w:hAnsi="Times New Roman" w:cs="Times New Roman"/>
      <w:kern w:val="2"/>
      <w:lang w:eastAsia="zh-CN"/>
    </w:rPr>
  </w:style>
  <w:style w:type="paragraph" w:customStyle="1" w:styleId="affffffffff1">
    <w:name w:val="Обычный в таблице"/>
    <w:basedOn w:val="a1"/>
    <w:rsid w:val="00CC3371"/>
    <w:pPr>
      <w:suppressAutoHyphens/>
      <w:spacing w:before="120" w:after="120"/>
      <w:ind w:hanging="6"/>
      <w:jc w:val="center"/>
    </w:pPr>
    <w:rPr>
      <w:rFonts w:ascii="Times New Roman" w:eastAsia="Times New Roman" w:hAnsi="Times New Roman" w:cs="Times New Roman"/>
      <w:kern w:val="2"/>
      <w:sz w:val="24"/>
      <w:szCs w:val="24"/>
      <w:lang w:eastAsia="zh-CN"/>
    </w:rPr>
  </w:style>
  <w:style w:type="paragraph" w:styleId="4f4">
    <w:name w:val="toc 4"/>
    <w:basedOn w:val="a1"/>
    <w:link w:val="4f5"/>
    <w:uiPriority w:val="39"/>
    <w:rsid w:val="00CC3371"/>
    <w:pPr>
      <w:suppressAutoHyphens/>
      <w:spacing w:before="120" w:after="120"/>
      <w:ind w:left="780"/>
    </w:pPr>
    <w:rPr>
      <w:rFonts w:ascii="Calibri" w:eastAsia="Calibri" w:hAnsi="Calibri" w:cs="Calibri"/>
      <w:kern w:val="2"/>
      <w:sz w:val="18"/>
      <w:szCs w:val="18"/>
      <w:lang w:eastAsia="zh-CN"/>
    </w:rPr>
  </w:style>
  <w:style w:type="paragraph" w:styleId="5f4">
    <w:name w:val="toc 5"/>
    <w:basedOn w:val="a1"/>
    <w:link w:val="5f5"/>
    <w:uiPriority w:val="39"/>
    <w:rsid w:val="00CC3371"/>
    <w:pPr>
      <w:suppressAutoHyphens/>
      <w:spacing w:before="120" w:after="120"/>
      <w:ind w:left="1040"/>
    </w:pPr>
    <w:rPr>
      <w:rFonts w:ascii="Calibri" w:eastAsia="Calibri" w:hAnsi="Calibri" w:cs="Calibri"/>
      <w:kern w:val="2"/>
      <w:sz w:val="18"/>
      <w:szCs w:val="18"/>
      <w:lang w:eastAsia="zh-CN"/>
    </w:rPr>
  </w:style>
  <w:style w:type="paragraph" w:styleId="6f1">
    <w:name w:val="toc 6"/>
    <w:basedOn w:val="a1"/>
    <w:link w:val="6f2"/>
    <w:uiPriority w:val="39"/>
    <w:rsid w:val="00CC3371"/>
    <w:pPr>
      <w:suppressAutoHyphens/>
      <w:spacing w:before="120" w:after="120"/>
      <w:ind w:left="1300"/>
    </w:pPr>
    <w:rPr>
      <w:rFonts w:ascii="Calibri" w:eastAsia="Calibri" w:hAnsi="Calibri" w:cs="Calibri"/>
      <w:kern w:val="2"/>
      <w:sz w:val="18"/>
      <w:szCs w:val="18"/>
      <w:lang w:eastAsia="zh-CN"/>
    </w:rPr>
  </w:style>
  <w:style w:type="paragraph" w:styleId="7f1">
    <w:name w:val="toc 7"/>
    <w:basedOn w:val="a1"/>
    <w:link w:val="7f2"/>
    <w:uiPriority w:val="39"/>
    <w:rsid w:val="00CC3371"/>
    <w:pPr>
      <w:suppressAutoHyphens/>
      <w:spacing w:before="120" w:after="120"/>
      <w:ind w:left="1560"/>
    </w:pPr>
    <w:rPr>
      <w:rFonts w:ascii="Calibri" w:eastAsia="Calibri" w:hAnsi="Calibri" w:cs="Calibri"/>
      <w:kern w:val="2"/>
      <w:sz w:val="18"/>
      <w:szCs w:val="18"/>
      <w:lang w:eastAsia="zh-CN"/>
    </w:rPr>
  </w:style>
  <w:style w:type="paragraph" w:styleId="8f">
    <w:name w:val="toc 8"/>
    <w:basedOn w:val="a1"/>
    <w:link w:val="8f0"/>
    <w:uiPriority w:val="39"/>
    <w:rsid w:val="00CC3371"/>
    <w:pPr>
      <w:suppressAutoHyphens/>
      <w:spacing w:before="120" w:after="120"/>
      <w:ind w:left="1820"/>
    </w:pPr>
    <w:rPr>
      <w:rFonts w:ascii="Calibri" w:eastAsia="Calibri" w:hAnsi="Calibri" w:cs="Calibri"/>
      <w:kern w:val="2"/>
      <w:sz w:val="18"/>
      <w:szCs w:val="18"/>
      <w:lang w:eastAsia="zh-CN"/>
    </w:rPr>
  </w:style>
  <w:style w:type="paragraph" w:styleId="9f2">
    <w:name w:val="toc 9"/>
    <w:basedOn w:val="a1"/>
    <w:link w:val="9f3"/>
    <w:uiPriority w:val="39"/>
    <w:rsid w:val="00CC3371"/>
    <w:pPr>
      <w:suppressAutoHyphens/>
      <w:spacing w:before="120" w:after="120"/>
      <w:ind w:left="2080"/>
    </w:pPr>
    <w:rPr>
      <w:rFonts w:ascii="Calibri" w:eastAsia="Calibri" w:hAnsi="Calibri" w:cs="Calibri"/>
      <w:kern w:val="2"/>
      <w:sz w:val="18"/>
      <w:szCs w:val="18"/>
      <w:lang w:eastAsia="zh-CN"/>
    </w:rPr>
  </w:style>
  <w:style w:type="paragraph" w:customStyle="1" w:styleId="3ffb">
    <w:name w:val="Подзаголовок 3"/>
    <w:basedOn w:val="10"/>
    <w:rsid w:val="00CC3371"/>
    <w:pPr>
      <w:keepLines/>
      <w:pageBreakBefore/>
      <w:suppressAutoHyphens/>
      <w:spacing w:before="240" w:after="120" w:line="252" w:lineRule="auto"/>
      <w:ind w:left="1429"/>
      <w:jc w:val="left"/>
    </w:pPr>
    <w:rPr>
      <w:rFonts w:cs="font44"/>
      <w:b/>
      <w:kern w:val="2"/>
      <w:sz w:val="32"/>
      <w:szCs w:val="32"/>
      <w:lang w:eastAsia="zh-CN"/>
    </w:rPr>
  </w:style>
  <w:style w:type="paragraph" w:customStyle="1" w:styleId="1fffff8">
    <w:name w:val="Рецензия1"/>
    <w:rsid w:val="00CC3371"/>
    <w:pPr>
      <w:suppressAutoHyphens/>
      <w:spacing w:after="0" w:line="100" w:lineRule="atLeast"/>
    </w:pPr>
    <w:rPr>
      <w:rFonts w:ascii="Times New Roman" w:eastAsia="Calibri" w:hAnsi="Times New Roman" w:cs="Times New Roman"/>
      <w:kern w:val="2"/>
      <w:sz w:val="26"/>
      <w:lang w:eastAsia="zh-CN"/>
    </w:rPr>
  </w:style>
  <w:style w:type="paragraph" w:customStyle="1" w:styleId="22c">
    <w:name w:val="Маркированный список 22"/>
    <w:basedOn w:val="a1"/>
    <w:rsid w:val="00CC3371"/>
    <w:pPr>
      <w:suppressAutoHyphens/>
      <w:spacing w:after="120" w:line="100" w:lineRule="atLeast"/>
      <w:ind w:left="566" w:hanging="283"/>
    </w:pPr>
    <w:rPr>
      <w:rFonts w:ascii="Times New Roman" w:eastAsia="Times New Roman" w:hAnsi="Times New Roman" w:cs="Times New Roman"/>
      <w:kern w:val="2"/>
      <w:sz w:val="24"/>
      <w:szCs w:val="20"/>
      <w:lang w:eastAsia="zh-CN"/>
    </w:rPr>
  </w:style>
  <w:style w:type="paragraph" w:customStyle="1" w:styleId="affffffffff2">
    <w:name w:val="Список с точкой"/>
    <w:basedOn w:val="a1"/>
    <w:rsid w:val="00CC3371"/>
    <w:pPr>
      <w:suppressAutoHyphens/>
      <w:spacing w:before="120" w:after="120" w:line="100" w:lineRule="atLeast"/>
      <w:jc w:val="both"/>
    </w:pPr>
    <w:rPr>
      <w:rFonts w:ascii="Calibri" w:eastAsia="Times New Roman" w:hAnsi="Calibri" w:cs="Calibri"/>
      <w:kern w:val="2"/>
      <w:sz w:val="24"/>
      <w:szCs w:val="24"/>
      <w:lang w:eastAsia="zh-CN"/>
    </w:rPr>
  </w:style>
  <w:style w:type="paragraph" w:customStyle="1" w:styleId="affffffffff3">
    <w:name w:val="Основной текст с точкой"/>
    <w:basedOn w:val="af5"/>
    <w:rsid w:val="00CC3371"/>
    <w:pPr>
      <w:suppressAutoHyphens/>
      <w:spacing w:before="60" w:line="100" w:lineRule="atLeast"/>
      <w:ind w:firstLine="0"/>
      <w:outlineLvl w:val="9"/>
    </w:pPr>
    <w:rPr>
      <w:rFonts w:ascii="Calibri" w:hAnsi="Calibri" w:cs="Calibri"/>
      <w:bCs w:val="0"/>
      <w:color w:val="auto"/>
      <w:kern w:val="2"/>
      <w:sz w:val="22"/>
      <w:szCs w:val="22"/>
      <w:lang w:eastAsia="zh-CN"/>
    </w:rPr>
  </w:style>
  <w:style w:type="paragraph" w:customStyle="1" w:styleId="212pt1">
    <w:name w:val="Заголовок 2 + 12 pt Знак"/>
    <w:basedOn w:val="a1"/>
    <w:rsid w:val="00CC3371"/>
    <w:pPr>
      <w:keepNext/>
      <w:suppressAutoHyphens/>
      <w:spacing w:before="120" w:after="120" w:line="100" w:lineRule="atLeast"/>
      <w:jc w:val="center"/>
    </w:pPr>
    <w:rPr>
      <w:rFonts w:ascii="Times New Roman" w:eastAsia="Times New Roman" w:hAnsi="Times New Roman" w:cs="Times New Roman"/>
      <w:b/>
      <w:bCs/>
      <w:kern w:val="2"/>
      <w:sz w:val="24"/>
      <w:szCs w:val="20"/>
      <w:lang w:eastAsia="zh-CN"/>
    </w:rPr>
  </w:style>
  <w:style w:type="paragraph" w:customStyle="1" w:styleId="316">
    <w:name w:val="Маркированный список 31"/>
    <w:basedOn w:val="a1"/>
    <w:rsid w:val="00CC3371"/>
    <w:pPr>
      <w:suppressAutoHyphens/>
      <w:spacing w:after="120" w:line="100" w:lineRule="atLeast"/>
      <w:ind w:left="849" w:hanging="283"/>
    </w:pPr>
    <w:rPr>
      <w:rFonts w:ascii="Times New Roman" w:eastAsia="Times New Roman" w:hAnsi="Times New Roman" w:cs="Times New Roman"/>
      <w:kern w:val="2"/>
      <w:sz w:val="24"/>
      <w:szCs w:val="20"/>
      <w:lang w:eastAsia="zh-CN"/>
    </w:rPr>
  </w:style>
  <w:style w:type="paragraph" w:customStyle="1" w:styleId="413">
    <w:name w:val="Маркированный список 41"/>
    <w:basedOn w:val="a1"/>
    <w:rsid w:val="00CC3371"/>
    <w:pPr>
      <w:suppressAutoHyphens/>
      <w:spacing w:after="120" w:line="100" w:lineRule="atLeast"/>
    </w:pPr>
    <w:rPr>
      <w:rFonts w:ascii="Times New Roman" w:eastAsia="Times New Roman" w:hAnsi="Times New Roman" w:cs="Times New Roman"/>
      <w:kern w:val="2"/>
      <w:sz w:val="24"/>
      <w:szCs w:val="20"/>
      <w:lang w:eastAsia="zh-CN"/>
    </w:rPr>
  </w:style>
  <w:style w:type="paragraph" w:customStyle="1" w:styleId="affffffffff4">
    <w:name w:val="Краткий обратный адрес"/>
    <w:basedOn w:val="a1"/>
    <w:rsid w:val="00CC3371"/>
    <w:pPr>
      <w:suppressAutoHyphens/>
      <w:spacing w:before="120" w:after="120" w:line="100" w:lineRule="atLeast"/>
    </w:pPr>
    <w:rPr>
      <w:rFonts w:ascii="Times New Roman" w:eastAsia="Times New Roman" w:hAnsi="Times New Roman" w:cs="Times New Roman"/>
      <w:kern w:val="2"/>
      <w:sz w:val="24"/>
      <w:szCs w:val="20"/>
      <w:lang w:eastAsia="zh-CN"/>
    </w:rPr>
  </w:style>
  <w:style w:type="paragraph" w:customStyle="1" w:styleId="2fffa">
    <w:name w:val="Знак Знак Знак2 Знак"/>
    <w:basedOn w:val="a1"/>
    <w:rsid w:val="00CC3371"/>
    <w:pPr>
      <w:suppressAutoHyphens/>
      <w:spacing w:before="120" w:after="160" w:line="240" w:lineRule="exact"/>
      <w:jc w:val="right"/>
    </w:pPr>
    <w:rPr>
      <w:rFonts w:ascii="Times New Roman" w:eastAsia="Times New Roman" w:hAnsi="Times New Roman" w:cs="Times New Roman"/>
      <w:kern w:val="2"/>
      <w:sz w:val="24"/>
      <w:szCs w:val="24"/>
      <w:lang w:val="en-US" w:eastAsia="zh-CN"/>
    </w:rPr>
  </w:style>
  <w:style w:type="paragraph" w:customStyle="1" w:styleId="1fffff9">
    <w:name w:val="1 Знак Знак Знак Знак"/>
    <w:basedOn w:val="a1"/>
    <w:rsid w:val="00CC3371"/>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2113">
    <w:name w:val="Основной текст с отступом 211"/>
    <w:basedOn w:val="a1"/>
    <w:rsid w:val="00CC3371"/>
    <w:pPr>
      <w:suppressAutoHyphens/>
      <w:spacing w:before="240" w:after="120" w:line="100" w:lineRule="atLeast"/>
      <w:ind w:firstLine="567"/>
      <w:jc w:val="both"/>
    </w:pPr>
    <w:rPr>
      <w:rFonts w:ascii="Times New Roman" w:eastAsia="Times New Roman" w:hAnsi="Times New Roman" w:cs="Times New Roman"/>
      <w:kern w:val="2"/>
      <w:sz w:val="28"/>
      <w:szCs w:val="20"/>
      <w:lang w:eastAsia="zh-CN"/>
    </w:rPr>
  </w:style>
  <w:style w:type="paragraph" w:customStyle="1" w:styleId="1fffffa">
    <w:name w:val="1 Знак Знак Знак Знак Знак Знак Знак Знак Знак"/>
    <w:basedOn w:val="a1"/>
    <w:rsid w:val="00CC3371"/>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Oaaeeiuenoeeu">
    <w:name w:val="Oaaee?iue noeeu"/>
    <w:basedOn w:val="a1"/>
    <w:rsid w:val="00CC3371"/>
    <w:pPr>
      <w:suppressAutoHyphens/>
      <w:spacing w:before="120" w:after="120" w:line="100" w:lineRule="atLeast"/>
      <w:jc w:val="center"/>
    </w:pPr>
    <w:rPr>
      <w:rFonts w:ascii="Times New Roman" w:eastAsia="Times New Roman" w:hAnsi="Times New Roman" w:cs="Times New Roman"/>
      <w:kern w:val="2"/>
      <w:szCs w:val="20"/>
      <w:lang w:eastAsia="zh-CN"/>
    </w:rPr>
  </w:style>
  <w:style w:type="paragraph" w:customStyle="1" w:styleId="21e">
    <w:name w:val="Маркированный список 21"/>
    <w:basedOn w:val="a1"/>
    <w:rsid w:val="00CC3371"/>
    <w:pPr>
      <w:suppressAutoHyphens/>
      <w:spacing w:before="120" w:after="120" w:line="100" w:lineRule="atLeast"/>
    </w:pPr>
    <w:rPr>
      <w:rFonts w:ascii="Times New Roman" w:eastAsia="Times New Roman" w:hAnsi="Times New Roman" w:cs="Times New Roman"/>
      <w:kern w:val="2"/>
      <w:sz w:val="20"/>
      <w:szCs w:val="20"/>
      <w:lang w:eastAsia="zh-CN"/>
    </w:rPr>
  </w:style>
  <w:style w:type="paragraph" w:customStyle="1" w:styleId="1fffffb">
    <w:name w:val="1 Знак Знак Знак Знак Знак Знак"/>
    <w:basedOn w:val="a1"/>
    <w:rsid w:val="00CC3371"/>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1fffffc">
    <w:name w:val="1 Знак"/>
    <w:basedOn w:val="a1"/>
    <w:rsid w:val="00CC3371"/>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1fffffd">
    <w:name w:val="1 Знак Знак Знак Знак Знак Знак Знак Знак Знак Знак"/>
    <w:basedOn w:val="a1"/>
    <w:rsid w:val="00CC3371"/>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affffffffff5">
    <w:name w:val="ОВОС Шер Основой текст"/>
    <w:basedOn w:val="af5"/>
    <w:rsid w:val="00CC3371"/>
    <w:pPr>
      <w:suppressAutoHyphens/>
      <w:overflowPunct w:val="0"/>
      <w:spacing w:before="120" w:line="360" w:lineRule="auto"/>
      <w:ind w:left="709" w:firstLine="567"/>
      <w:outlineLvl w:val="9"/>
    </w:pPr>
    <w:rPr>
      <w:bCs w:val="0"/>
      <w:color w:val="auto"/>
      <w:kern w:val="2"/>
      <w:sz w:val="24"/>
      <w:szCs w:val="20"/>
      <w:lang w:eastAsia="zh-CN"/>
    </w:rPr>
  </w:style>
  <w:style w:type="paragraph" w:customStyle="1" w:styleId="11f3">
    <w:name w:val="1 Знак Знак Знак1"/>
    <w:basedOn w:val="a1"/>
    <w:rsid w:val="00CC3371"/>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1fffffe">
    <w:name w:val="1 Знак Знак Знак"/>
    <w:basedOn w:val="a1"/>
    <w:rsid w:val="00CC3371"/>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3110">
    <w:name w:val="Основной текст с отступом 311"/>
    <w:basedOn w:val="a1"/>
    <w:rsid w:val="00CC3371"/>
    <w:pPr>
      <w:suppressAutoHyphens/>
      <w:spacing w:before="120" w:after="120" w:line="100" w:lineRule="atLeast"/>
      <w:ind w:firstLine="720"/>
      <w:jc w:val="both"/>
      <w:textAlignment w:val="baseline"/>
    </w:pPr>
    <w:rPr>
      <w:rFonts w:ascii="Times New Roman" w:eastAsia="Times New Roman" w:hAnsi="Times New Roman" w:cs="Times New Roman"/>
      <w:color w:val="000000"/>
      <w:kern w:val="2"/>
      <w:sz w:val="24"/>
      <w:szCs w:val="20"/>
      <w:lang w:eastAsia="zh-CN"/>
    </w:rPr>
  </w:style>
  <w:style w:type="paragraph" w:customStyle="1" w:styleId="Noeeu1">
    <w:name w:val="Noeeu1"/>
    <w:basedOn w:val="a1"/>
    <w:rsid w:val="00CC3371"/>
    <w:pPr>
      <w:suppressAutoHyphens/>
      <w:spacing w:before="120" w:after="120" w:line="100" w:lineRule="atLeast"/>
      <w:ind w:firstLine="720"/>
      <w:jc w:val="both"/>
      <w:textAlignment w:val="baseline"/>
    </w:pPr>
    <w:rPr>
      <w:rFonts w:ascii="Times New Roman" w:eastAsia="Times New Roman" w:hAnsi="Times New Roman" w:cs="Times New Roman"/>
      <w:kern w:val="2"/>
      <w:sz w:val="24"/>
      <w:szCs w:val="20"/>
      <w:lang w:eastAsia="zh-CN"/>
    </w:rPr>
  </w:style>
  <w:style w:type="paragraph" w:customStyle="1" w:styleId="affffffffff6">
    <w:name w:val="Название закона"/>
    <w:basedOn w:val="a1"/>
    <w:rsid w:val="00CC3371"/>
    <w:pPr>
      <w:suppressAutoHyphens/>
      <w:spacing w:before="120" w:after="120" w:line="100" w:lineRule="atLeast"/>
      <w:jc w:val="center"/>
    </w:pPr>
    <w:rPr>
      <w:rFonts w:ascii="Times New Roman" w:eastAsia="Times New Roman" w:hAnsi="Times New Roman" w:cs="Times New Roman"/>
      <w:b/>
      <w:kern w:val="2"/>
      <w:sz w:val="24"/>
      <w:szCs w:val="24"/>
      <w:lang w:eastAsia="zh-CN"/>
    </w:rPr>
  </w:style>
  <w:style w:type="paragraph" w:customStyle="1" w:styleId="21f">
    <w:name w:val="Знак21"/>
    <w:basedOn w:val="a1"/>
    <w:rsid w:val="00CC3371"/>
    <w:pPr>
      <w:suppressAutoHyphens/>
      <w:spacing w:before="120" w:after="160" w:line="240" w:lineRule="exact"/>
      <w:jc w:val="right"/>
    </w:pPr>
    <w:rPr>
      <w:rFonts w:ascii="Times New Roman" w:eastAsia="Times New Roman" w:hAnsi="Times New Roman" w:cs="Times New Roman"/>
      <w:kern w:val="2"/>
      <w:sz w:val="24"/>
      <w:szCs w:val="24"/>
      <w:lang w:val="en-US" w:eastAsia="zh-CN"/>
    </w:rPr>
  </w:style>
  <w:style w:type="paragraph" w:customStyle="1" w:styleId="1ffffff">
    <w:name w:val="Продолжение списка1"/>
    <w:basedOn w:val="a1"/>
    <w:rsid w:val="00CC3371"/>
    <w:pPr>
      <w:suppressAutoHyphens/>
      <w:spacing w:before="120" w:after="120" w:line="100" w:lineRule="atLeast"/>
      <w:ind w:left="283"/>
    </w:pPr>
    <w:rPr>
      <w:rFonts w:ascii="Times New Roman" w:eastAsia="Times New Roman" w:hAnsi="Times New Roman" w:cs="Times New Roman"/>
      <w:color w:val="000000"/>
      <w:kern w:val="2"/>
      <w:sz w:val="24"/>
      <w:szCs w:val="24"/>
      <w:lang w:eastAsia="zh-CN"/>
    </w:rPr>
  </w:style>
  <w:style w:type="paragraph" w:customStyle="1" w:styleId="podzag">
    <w:name w:val="podzag"/>
    <w:basedOn w:val="a1"/>
    <w:rsid w:val="00CC3371"/>
    <w:pPr>
      <w:suppressAutoHyphens/>
      <w:spacing w:before="100" w:after="100" w:line="100" w:lineRule="atLeast"/>
    </w:pPr>
    <w:rPr>
      <w:rFonts w:ascii="Arial Unicode MS" w:eastAsia="Arial Unicode MS" w:hAnsi="Arial Unicode MS" w:cs="Arial Unicode MS"/>
      <w:kern w:val="2"/>
      <w:sz w:val="24"/>
      <w:szCs w:val="20"/>
      <w:lang w:eastAsia="zh-CN"/>
    </w:rPr>
  </w:style>
  <w:style w:type="paragraph" w:customStyle="1" w:styleId="HTML10">
    <w:name w:val="Стандартный HTML1"/>
    <w:basedOn w:val="a1"/>
    <w:rsid w:val="00CC3371"/>
    <w:pPr>
      <w:suppressAutoHyphens/>
      <w:spacing w:before="120" w:after="120" w:line="100" w:lineRule="atLeast"/>
    </w:pPr>
    <w:rPr>
      <w:rFonts w:ascii="Courier New" w:eastAsia="Times New Roman" w:hAnsi="Courier New" w:cs="Calibri"/>
      <w:kern w:val="2"/>
      <w:lang w:eastAsia="zh-CN"/>
    </w:rPr>
  </w:style>
  <w:style w:type="paragraph" w:customStyle="1" w:styleId="2fffb">
    <w:name w:val="Текст2"/>
    <w:basedOn w:val="a1"/>
    <w:rsid w:val="00CC3371"/>
    <w:pPr>
      <w:suppressAutoHyphens/>
      <w:spacing w:before="120" w:after="120" w:line="100" w:lineRule="atLeast"/>
    </w:pPr>
    <w:rPr>
      <w:rFonts w:ascii="Courier New" w:eastAsia="Times New Roman" w:hAnsi="Courier New" w:cs="Courier New"/>
      <w:kern w:val="2"/>
      <w:sz w:val="20"/>
      <w:szCs w:val="20"/>
      <w:lang w:eastAsia="zh-CN"/>
    </w:rPr>
  </w:style>
  <w:style w:type="paragraph" w:customStyle="1" w:styleId="212pt2">
    <w:name w:val="Заголовок 2 + 12 pt Знак Знак"/>
    <w:basedOn w:val="a1"/>
    <w:rsid w:val="00CC3371"/>
    <w:pPr>
      <w:keepNext/>
      <w:suppressAutoHyphens/>
      <w:spacing w:before="120" w:after="120" w:line="100" w:lineRule="atLeast"/>
    </w:pPr>
    <w:rPr>
      <w:rFonts w:ascii="Times New Roman" w:eastAsia="Times New Roman" w:hAnsi="Times New Roman" w:cs="Times New Roman"/>
      <w:b/>
      <w:bCs/>
      <w:kern w:val="2"/>
      <w:sz w:val="24"/>
      <w:szCs w:val="24"/>
      <w:lang w:eastAsia="zh-CN"/>
    </w:rPr>
  </w:style>
  <w:style w:type="paragraph" w:customStyle="1" w:styleId="11f4">
    <w:name w:val="Название11"/>
    <w:basedOn w:val="a1"/>
    <w:rsid w:val="00CC3371"/>
    <w:pPr>
      <w:suppressAutoHyphens/>
      <w:spacing w:before="120" w:after="120" w:line="100" w:lineRule="atLeast"/>
      <w:jc w:val="center"/>
    </w:pPr>
    <w:rPr>
      <w:rFonts w:ascii="Times New Roman" w:eastAsia="Times New Roman" w:hAnsi="Times New Roman" w:cs="Times New Roman"/>
      <w:kern w:val="2"/>
      <w:sz w:val="24"/>
      <w:szCs w:val="20"/>
      <w:lang w:eastAsia="zh-CN"/>
    </w:rPr>
  </w:style>
  <w:style w:type="paragraph" w:customStyle="1" w:styleId="BodyText22">
    <w:name w:val="Body Text 22"/>
    <w:basedOn w:val="a1"/>
    <w:rsid w:val="00CC3371"/>
    <w:pPr>
      <w:suppressAutoHyphens/>
      <w:spacing w:before="120" w:after="120" w:line="100" w:lineRule="atLeast"/>
      <w:ind w:firstLine="1418"/>
      <w:jc w:val="both"/>
    </w:pPr>
    <w:rPr>
      <w:rFonts w:ascii="Times New Roman" w:eastAsia="Times New Roman" w:hAnsi="Times New Roman" w:cs="Times New Roman"/>
      <w:kern w:val="2"/>
      <w:sz w:val="24"/>
      <w:szCs w:val="20"/>
      <w:lang w:eastAsia="zh-CN"/>
    </w:rPr>
  </w:style>
  <w:style w:type="paragraph" w:customStyle="1" w:styleId="Char1">
    <w:name w:val="Char1"/>
    <w:basedOn w:val="a1"/>
    <w:rsid w:val="00CC3371"/>
    <w:pPr>
      <w:suppressAutoHyphens/>
      <w:spacing w:before="28" w:after="28" w:line="100" w:lineRule="atLeast"/>
    </w:pPr>
    <w:rPr>
      <w:rFonts w:ascii="Tahoma" w:eastAsia="Times New Roman" w:hAnsi="Tahoma" w:cs="Tahoma"/>
      <w:kern w:val="2"/>
      <w:sz w:val="20"/>
      <w:szCs w:val="20"/>
      <w:lang w:val="en-US" w:eastAsia="zh-CN"/>
    </w:rPr>
  </w:style>
  <w:style w:type="paragraph" w:customStyle="1" w:styleId="xl25">
    <w:name w:val="xl25"/>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pPr>
    <w:rPr>
      <w:rFonts w:ascii="Times New Roman" w:eastAsia="Times New Roman" w:hAnsi="Times New Roman" w:cs="Times New Roman"/>
      <w:kern w:val="2"/>
      <w:sz w:val="24"/>
      <w:szCs w:val="24"/>
      <w:lang w:eastAsia="zh-CN"/>
    </w:rPr>
  </w:style>
  <w:style w:type="paragraph" w:customStyle="1" w:styleId="xl26">
    <w:name w:val="xl26"/>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27">
    <w:name w:val="xl27"/>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28">
    <w:name w:val="xl28"/>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i/>
      <w:iCs/>
      <w:kern w:val="2"/>
      <w:sz w:val="24"/>
      <w:szCs w:val="24"/>
      <w:lang w:eastAsia="zh-CN"/>
    </w:rPr>
  </w:style>
  <w:style w:type="paragraph" w:customStyle="1" w:styleId="xl29">
    <w:name w:val="xl29"/>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i/>
      <w:iCs/>
      <w:kern w:val="2"/>
      <w:sz w:val="24"/>
      <w:szCs w:val="24"/>
      <w:lang w:eastAsia="zh-CN"/>
    </w:rPr>
  </w:style>
  <w:style w:type="paragraph" w:customStyle="1" w:styleId="xl30">
    <w:name w:val="xl30"/>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i/>
      <w:iCs/>
      <w:kern w:val="2"/>
      <w:sz w:val="24"/>
      <w:szCs w:val="24"/>
      <w:lang w:eastAsia="zh-CN"/>
    </w:rPr>
  </w:style>
  <w:style w:type="paragraph" w:customStyle="1" w:styleId="xl31">
    <w:name w:val="xl31"/>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32">
    <w:name w:val="xl32"/>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33">
    <w:name w:val="xl33"/>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34">
    <w:name w:val="xl34"/>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pPr>
    <w:rPr>
      <w:rFonts w:ascii="Times New Roman" w:eastAsia="Times New Roman" w:hAnsi="Times New Roman" w:cs="Times New Roman"/>
      <w:kern w:val="2"/>
      <w:sz w:val="24"/>
      <w:szCs w:val="24"/>
      <w:lang w:eastAsia="zh-CN"/>
    </w:rPr>
  </w:style>
  <w:style w:type="paragraph" w:customStyle="1" w:styleId="xl35">
    <w:name w:val="xl35"/>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36">
    <w:name w:val="xl36"/>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kern w:val="2"/>
      <w:sz w:val="24"/>
      <w:szCs w:val="24"/>
      <w:lang w:eastAsia="zh-CN"/>
    </w:rPr>
  </w:style>
  <w:style w:type="paragraph" w:customStyle="1" w:styleId="xl37">
    <w:name w:val="xl37"/>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38">
    <w:name w:val="xl38"/>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i/>
      <w:iCs/>
      <w:kern w:val="2"/>
      <w:sz w:val="24"/>
      <w:szCs w:val="24"/>
      <w:lang w:eastAsia="zh-CN"/>
    </w:rPr>
  </w:style>
  <w:style w:type="paragraph" w:customStyle="1" w:styleId="xl39">
    <w:name w:val="xl39"/>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kern w:val="2"/>
      <w:sz w:val="24"/>
      <w:szCs w:val="24"/>
      <w:lang w:eastAsia="zh-CN"/>
    </w:rPr>
  </w:style>
  <w:style w:type="paragraph" w:customStyle="1" w:styleId="xl40">
    <w:name w:val="xl40"/>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kern w:val="2"/>
      <w:sz w:val="24"/>
      <w:szCs w:val="24"/>
      <w:lang w:eastAsia="zh-CN"/>
    </w:rPr>
  </w:style>
  <w:style w:type="paragraph" w:customStyle="1" w:styleId="xl41">
    <w:name w:val="xl41"/>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42">
    <w:name w:val="xl42"/>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43">
    <w:name w:val="xl43"/>
    <w:basedOn w:val="a1"/>
    <w:rsid w:val="00CC3371"/>
    <w:pPr>
      <w:pBdr>
        <w:top w:val="single" w:sz="4" w:space="0" w:color="000000"/>
        <w:left w:val="single" w:sz="4" w:space="0" w:color="000000"/>
        <w:bottom w:val="single" w:sz="4" w:space="0" w:color="000000"/>
        <w:right w:val="none" w:sz="0"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44">
    <w:name w:val="xl44"/>
    <w:basedOn w:val="a1"/>
    <w:rsid w:val="00CC3371"/>
    <w:pPr>
      <w:pBdr>
        <w:top w:val="single" w:sz="4" w:space="0" w:color="000000"/>
        <w:left w:val="none" w:sz="0" w:space="0" w:color="000000"/>
        <w:bottom w:val="single" w:sz="4" w:space="0" w:color="000000"/>
        <w:right w:val="none" w:sz="0"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45">
    <w:name w:val="xl45"/>
    <w:basedOn w:val="a1"/>
    <w:rsid w:val="00CC3371"/>
    <w:pPr>
      <w:pBdr>
        <w:top w:val="single" w:sz="4" w:space="0" w:color="000000"/>
        <w:left w:val="none" w:sz="0" w:space="0" w:color="000000"/>
        <w:bottom w:val="single" w:sz="4" w:space="0" w:color="000000"/>
        <w:right w:val="single" w:sz="4"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46">
    <w:name w:val="xl46"/>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47">
    <w:name w:val="xl47"/>
    <w:basedOn w:val="a1"/>
    <w:rsid w:val="00CC3371"/>
    <w:pPr>
      <w:pBdr>
        <w:top w:val="single" w:sz="4" w:space="0" w:color="000000"/>
        <w:left w:val="single" w:sz="4" w:space="0" w:color="000000"/>
        <w:bottom w:val="single" w:sz="4" w:space="0" w:color="000000"/>
        <w:right w:val="none" w:sz="0"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xl48">
    <w:name w:val="xl48"/>
    <w:basedOn w:val="a1"/>
    <w:rsid w:val="00CC3371"/>
    <w:pPr>
      <w:pBdr>
        <w:top w:val="single" w:sz="4" w:space="0" w:color="000000"/>
        <w:left w:val="none" w:sz="0" w:space="0" w:color="000000"/>
        <w:bottom w:val="single" w:sz="4" w:space="0" w:color="000000"/>
        <w:right w:val="none" w:sz="0" w:space="0" w:color="000000"/>
      </w:pBdr>
      <w:suppressAutoHyphens/>
      <w:spacing w:before="28" w:after="28" w:line="100" w:lineRule="atLeast"/>
      <w:jc w:val="center"/>
      <w:textAlignment w:val="center"/>
    </w:pPr>
    <w:rPr>
      <w:rFonts w:ascii="Times New Roman" w:eastAsia="Times New Roman" w:hAnsi="Times New Roman" w:cs="Times New Roman"/>
      <w:b/>
      <w:bCs/>
      <w:kern w:val="2"/>
      <w:sz w:val="24"/>
      <w:szCs w:val="24"/>
      <w:lang w:eastAsia="zh-CN"/>
    </w:rPr>
  </w:style>
  <w:style w:type="paragraph" w:customStyle="1" w:styleId="affffffffff7">
    <w:name w:val="Название таблицы"/>
    <w:basedOn w:val="ad"/>
    <w:qFormat/>
    <w:rsid w:val="00CC3371"/>
    <w:pPr>
      <w:tabs>
        <w:tab w:val="clear" w:pos="0"/>
      </w:tabs>
      <w:suppressAutoHyphens/>
      <w:spacing w:line="100" w:lineRule="atLeast"/>
      <w:ind w:firstLine="720"/>
      <w:jc w:val="center"/>
      <w:textAlignment w:val="baseline"/>
    </w:pPr>
    <w:rPr>
      <w:b/>
      <w:kern w:val="2"/>
      <w:sz w:val="24"/>
      <w:szCs w:val="20"/>
      <w:lang w:eastAsia="zh-CN"/>
    </w:rPr>
  </w:style>
  <w:style w:type="paragraph" w:customStyle="1" w:styleId="1ffffff0">
    <w:name w:val="Знак Знак Знак1 Знак Знак Знак Знак"/>
    <w:basedOn w:val="a1"/>
    <w:rsid w:val="00CC3371"/>
    <w:pPr>
      <w:suppressAutoHyphens/>
      <w:spacing w:before="120" w:after="160" w:line="240" w:lineRule="exact"/>
      <w:jc w:val="right"/>
    </w:pPr>
    <w:rPr>
      <w:rFonts w:ascii="Times New Roman" w:eastAsia="Times New Roman" w:hAnsi="Times New Roman" w:cs="Times New Roman"/>
      <w:kern w:val="2"/>
      <w:sz w:val="24"/>
      <w:szCs w:val="24"/>
      <w:lang w:val="en-US" w:eastAsia="zh-CN"/>
    </w:rPr>
  </w:style>
  <w:style w:type="paragraph" w:customStyle="1" w:styleId="21f0">
    <w:name w:val="Красная строка 21"/>
    <w:basedOn w:val="af5"/>
    <w:rsid w:val="00CC3371"/>
    <w:pPr>
      <w:suppressAutoHyphens/>
      <w:overflowPunct w:val="0"/>
      <w:spacing w:before="120" w:after="120" w:line="100" w:lineRule="atLeast"/>
      <w:ind w:left="283" w:firstLine="210"/>
      <w:jc w:val="left"/>
      <w:outlineLvl w:val="9"/>
    </w:pPr>
    <w:rPr>
      <w:bCs w:val="0"/>
      <w:color w:val="auto"/>
      <w:kern w:val="2"/>
      <w:sz w:val="24"/>
      <w:lang w:eastAsia="zh-CN"/>
    </w:rPr>
  </w:style>
  <w:style w:type="paragraph" w:customStyle="1" w:styleId="xl49">
    <w:name w:val="xl49"/>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i/>
      <w:iCs/>
      <w:kern w:val="2"/>
      <w:sz w:val="24"/>
      <w:szCs w:val="24"/>
      <w:lang w:eastAsia="zh-CN"/>
    </w:rPr>
  </w:style>
  <w:style w:type="paragraph" w:customStyle="1" w:styleId="xl50">
    <w:name w:val="xl50"/>
    <w:basedOn w:val="a1"/>
    <w:rsid w:val="00CC3371"/>
    <w:pPr>
      <w:pBdr>
        <w:top w:val="none" w:sz="0" w:space="0" w:color="000000"/>
        <w:left w:val="single" w:sz="4" w:space="0" w:color="000000"/>
        <w:bottom w:val="none" w:sz="0" w:space="0" w:color="000000"/>
        <w:right w:val="none" w:sz="0"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51">
    <w:name w:val="xl51"/>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jc w:val="center"/>
    </w:pPr>
    <w:rPr>
      <w:rFonts w:ascii="Times New Roman" w:eastAsia="Times New Roman" w:hAnsi="Times New Roman" w:cs="Times New Roman"/>
      <w:b/>
      <w:bCs/>
      <w:kern w:val="2"/>
      <w:sz w:val="24"/>
      <w:szCs w:val="24"/>
      <w:lang w:eastAsia="zh-CN"/>
    </w:rPr>
  </w:style>
  <w:style w:type="paragraph" w:customStyle="1" w:styleId="xl52">
    <w:name w:val="xl52"/>
    <w:basedOn w:val="a1"/>
    <w:rsid w:val="00CC3371"/>
    <w:pPr>
      <w:pBdr>
        <w:top w:val="single" w:sz="4" w:space="0" w:color="000000"/>
        <w:left w:val="single" w:sz="4" w:space="0" w:color="000000"/>
        <w:bottom w:val="single" w:sz="4" w:space="0" w:color="000000"/>
        <w:right w:val="none" w:sz="0" w:space="0" w:color="000000"/>
      </w:pBdr>
      <w:shd w:val="clear" w:color="auto" w:fill="CCFFCC"/>
      <w:suppressAutoHyphens/>
      <w:spacing w:before="28" w:after="28" w:line="100" w:lineRule="atLeast"/>
      <w:jc w:val="center"/>
    </w:pPr>
    <w:rPr>
      <w:rFonts w:ascii="Times New Roman" w:eastAsia="Times New Roman" w:hAnsi="Times New Roman" w:cs="Times New Roman"/>
      <w:b/>
      <w:bCs/>
      <w:kern w:val="2"/>
      <w:sz w:val="24"/>
      <w:szCs w:val="24"/>
      <w:lang w:eastAsia="zh-CN"/>
    </w:rPr>
  </w:style>
  <w:style w:type="paragraph" w:customStyle="1" w:styleId="xl53">
    <w:name w:val="xl53"/>
    <w:basedOn w:val="a1"/>
    <w:rsid w:val="00CC3371"/>
    <w:pPr>
      <w:pBdr>
        <w:top w:val="single" w:sz="4" w:space="0" w:color="000000"/>
        <w:left w:val="single" w:sz="4" w:space="0" w:color="000000"/>
        <w:bottom w:val="single" w:sz="4" w:space="0" w:color="000000"/>
        <w:right w:val="none" w:sz="0" w:space="0" w:color="000000"/>
      </w:pBdr>
      <w:shd w:val="clear" w:color="auto" w:fill="CCFFCC"/>
      <w:suppressAutoHyphens/>
      <w:spacing w:before="28" w:after="28" w:line="100" w:lineRule="atLeast"/>
      <w:jc w:val="center"/>
    </w:pPr>
    <w:rPr>
      <w:rFonts w:ascii="Times New Roman" w:eastAsia="Times New Roman" w:hAnsi="Times New Roman" w:cs="Times New Roman"/>
      <w:b/>
      <w:bCs/>
      <w:i/>
      <w:iCs/>
      <w:kern w:val="2"/>
      <w:sz w:val="24"/>
      <w:szCs w:val="24"/>
      <w:lang w:eastAsia="zh-CN"/>
    </w:rPr>
  </w:style>
  <w:style w:type="paragraph" w:customStyle="1" w:styleId="xl54">
    <w:name w:val="xl54"/>
    <w:basedOn w:val="a1"/>
    <w:rsid w:val="00CC3371"/>
    <w:pPr>
      <w:pBdr>
        <w:top w:val="single" w:sz="4" w:space="0" w:color="000000"/>
        <w:left w:val="single" w:sz="4" w:space="0" w:color="000000"/>
        <w:bottom w:val="single" w:sz="4" w:space="0" w:color="000000"/>
        <w:right w:val="none" w:sz="0" w:space="0" w:color="000000"/>
      </w:pBdr>
      <w:shd w:val="clear" w:color="auto" w:fill="CCFFCC"/>
      <w:suppressAutoHyphens/>
      <w:spacing w:before="28" w:after="28" w:line="100" w:lineRule="atLeast"/>
      <w:jc w:val="center"/>
    </w:pPr>
    <w:rPr>
      <w:rFonts w:ascii="Times New Roman" w:eastAsia="Times New Roman" w:hAnsi="Times New Roman" w:cs="Times New Roman"/>
      <w:b/>
      <w:bCs/>
      <w:kern w:val="2"/>
      <w:sz w:val="24"/>
      <w:szCs w:val="24"/>
      <w:lang w:eastAsia="zh-CN"/>
    </w:rPr>
  </w:style>
  <w:style w:type="paragraph" w:customStyle="1" w:styleId="xl55">
    <w:name w:val="xl55"/>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pPr>
    <w:rPr>
      <w:rFonts w:ascii="Times New Roman" w:eastAsia="Times New Roman" w:hAnsi="Times New Roman" w:cs="Times New Roman"/>
      <w:b/>
      <w:bCs/>
      <w:kern w:val="2"/>
      <w:sz w:val="24"/>
      <w:szCs w:val="24"/>
      <w:lang w:eastAsia="zh-CN"/>
    </w:rPr>
  </w:style>
  <w:style w:type="paragraph" w:customStyle="1" w:styleId="xl56">
    <w:name w:val="xl56"/>
    <w:basedOn w:val="a1"/>
    <w:rsid w:val="00CC3371"/>
    <w:pPr>
      <w:pBdr>
        <w:top w:val="single" w:sz="4" w:space="0" w:color="000000"/>
        <w:left w:val="single" w:sz="4" w:space="0" w:color="000000"/>
        <w:bottom w:val="single" w:sz="4" w:space="0" w:color="000000"/>
        <w:right w:val="none" w:sz="0"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57">
    <w:name w:val="xl57"/>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i/>
      <w:iCs/>
      <w:kern w:val="2"/>
      <w:sz w:val="24"/>
      <w:szCs w:val="24"/>
      <w:lang w:eastAsia="zh-CN"/>
    </w:rPr>
  </w:style>
  <w:style w:type="paragraph" w:customStyle="1" w:styleId="xl58">
    <w:name w:val="xl58"/>
    <w:basedOn w:val="a1"/>
    <w:rsid w:val="00CC3371"/>
    <w:pPr>
      <w:pBdr>
        <w:top w:val="single" w:sz="4"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kern w:val="2"/>
      <w:sz w:val="24"/>
      <w:szCs w:val="24"/>
      <w:lang w:eastAsia="zh-CN"/>
    </w:rPr>
  </w:style>
  <w:style w:type="paragraph" w:customStyle="1" w:styleId="xl59">
    <w:name w:val="xl59"/>
    <w:basedOn w:val="a1"/>
    <w:rsid w:val="00CC3371"/>
    <w:pPr>
      <w:pBdr>
        <w:top w:val="single" w:sz="4" w:space="0" w:color="000000"/>
        <w:left w:val="single" w:sz="4" w:space="0" w:color="000000"/>
        <w:bottom w:val="none" w:sz="0" w:space="0" w:color="000000"/>
        <w:right w:val="single" w:sz="4" w:space="0" w:color="000000"/>
      </w:pBdr>
      <w:suppressAutoHyphens/>
      <w:spacing w:before="28" w:after="28" w:line="100" w:lineRule="atLeast"/>
    </w:pPr>
    <w:rPr>
      <w:rFonts w:ascii="Times New Roman" w:eastAsia="Times New Roman" w:hAnsi="Times New Roman" w:cs="Times New Roman"/>
      <w:kern w:val="2"/>
      <w:sz w:val="24"/>
      <w:szCs w:val="24"/>
      <w:lang w:eastAsia="zh-CN"/>
    </w:rPr>
  </w:style>
  <w:style w:type="paragraph" w:customStyle="1" w:styleId="xl60">
    <w:name w:val="xl60"/>
    <w:basedOn w:val="a1"/>
    <w:rsid w:val="00CC3371"/>
    <w:pPr>
      <w:pBdr>
        <w:top w:val="none" w:sz="0" w:space="0" w:color="000000"/>
        <w:left w:val="single" w:sz="4" w:space="0" w:color="000000"/>
        <w:bottom w:val="single" w:sz="4" w:space="0" w:color="000000"/>
        <w:right w:val="single" w:sz="4" w:space="0" w:color="000000"/>
      </w:pBdr>
      <w:shd w:val="clear" w:color="auto" w:fill="CCFFCC"/>
      <w:suppressAutoHyphens/>
      <w:spacing w:before="28" w:after="28" w:line="100" w:lineRule="atLeast"/>
    </w:pPr>
    <w:rPr>
      <w:rFonts w:ascii="Times New Roman" w:eastAsia="Times New Roman" w:hAnsi="Times New Roman" w:cs="Times New Roman"/>
      <w:b/>
      <w:bCs/>
      <w:kern w:val="2"/>
      <w:sz w:val="24"/>
      <w:szCs w:val="24"/>
      <w:lang w:eastAsia="zh-CN"/>
    </w:rPr>
  </w:style>
  <w:style w:type="paragraph" w:customStyle="1" w:styleId="xl61">
    <w:name w:val="xl61"/>
    <w:basedOn w:val="a1"/>
    <w:rsid w:val="00CC3371"/>
    <w:pPr>
      <w:pBdr>
        <w:top w:val="single" w:sz="4" w:space="0" w:color="000000"/>
        <w:left w:val="single" w:sz="4" w:space="0" w:color="000000"/>
        <w:bottom w:val="single" w:sz="4" w:space="0" w:color="000000"/>
        <w:right w:val="none" w:sz="0"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62">
    <w:name w:val="xl62"/>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sz w:val="24"/>
      <w:szCs w:val="24"/>
      <w:lang w:eastAsia="zh-CN"/>
    </w:rPr>
  </w:style>
  <w:style w:type="paragraph" w:customStyle="1" w:styleId="xl24">
    <w:name w:val="xl24"/>
    <w:basedOn w:val="a1"/>
    <w:rsid w:val="00CC3371"/>
    <w:pPr>
      <w:pBdr>
        <w:top w:val="single" w:sz="4" w:space="0" w:color="000000"/>
        <w:left w:val="single" w:sz="4" w:space="0" w:color="000000"/>
        <w:bottom w:val="single" w:sz="4" w:space="0" w:color="000000"/>
        <w:right w:val="single" w:sz="4" w:space="0" w:color="000000"/>
      </w:pBdr>
      <w:suppressAutoHyphens/>
      <w:spacing w:before="28" w:after="28" w:line="100" w:lineRule="atLeast"/>
      <w:jc w:val="center"/>
    </w:pPr>
    <w:rPr>
      <w:rFonts w:ascii="Times New Roman" w:eastAsia="Times New Roman" w:hAnsi="Times New Roman" w:cs="Times New Roman"/>
      <w:kern w:val="2"/>
      <w:lang w:eastAsia="zh-CN"/>
    </w:rPr>
  </w:style>
  <w:style w:type="paragraph" w:customStyle="1" w:styleId="1ffffff1">
    <w:name w:val="СписокМарк1"/>
    <w:basedOn w:val="a1"/>
    <w:rsid w:val="00CC3371"/>
    <w:pPr>
      <w:suppressAutoHyphens/>
      <w:spacing w:before="120"/>
      <w:contextualSpacing/>
      <w:jc w:val="both"/>
    </w:pPr>
    <w:rPr>
      <w:rFonts w:ascii="Times New Roman" w:eastAsia="Calibri" w:hAnsi="Times New Roman" w:cs="Times New Roman"/>
      <w:kern w:val="2"/>
      <w:sz w:val="24"/>
      <w:lang w:eastAsia="zh-CN"/>
    </w:rPr>
  </w:style>
  <w:style w:type="paragraph" w:customStyle="1" w:styleId="1ffffff2">
    <w:name w:val="Текст концевой сноски1"/>
    <w:basedOn w:val="a1"/>
    <w:rsid w:val="00CC3371"/>
    <w:pPr>
      <w:suppressAutoHyphens/>
      <w:spacing w:before="120" w:after="120" w:line="100" w:lineRule="atLeast"/>
    </w:pPr>
    <w:rPr>
      <w:rFonts w:ascii="Times New Roman" w:eastAsia="Times New Roman" w:hAnsi="Times New Roman" w:cs="Times New Roman"/>
      <w:kern w:val="2"/>
      <w:sz w:val="20"/>
      <w:szCs w:val="20"/>
      <w:lang w:eastAsia="zh-CN"/>
    </w:rPr>
  </w:style>
  <w:style w:type="paragraph" w:customStyle="1" w:styleId="56D88B822C3F4197905AEFF6ED9B456B">
    <w:name w:val="56D88B822C3F4197905AEFF6ED9B456B"/>
    <w:rsid w:val="00CC3371"/>
    <w:pPr>
      <w:suppressAutoHyphens/>
    </w:pPr>
    <w:rPr>
      <w:rFonts w:ascii="Calibri" w:eastAsia="SimSun" w:hAnsi="Calibri" w:cs="Calibri"/>
      <w:kern w:val="2"/>
      <w:lang w:eastAsia="zh-CN"/>
    </w:rPr>
  </w:style>
  <w:style w:type="paragraph" w:customStyle="1" w:styleId="1ffffff3">
    <w:name w:val="Перечень рисунков1"/>
    <w:basedOn w:val="a1"/>
    <w:rsid w:val="00CC3371"/>
    <w:pPr>
      <w:suppressAutoHyphens/>
      <w:spacing w:before="120" w:after="120"/>
      <w:ind w:firstLine="709"/>
      <w:jc w:val="both"/>
    </w:pPr>
    <w:rPr>
      <w:rFonts w:ascii="Times New Roman" w:eastAsia="Calibri" w:hAnsi="Times New Roman" w:cs="Times New Roman"/>
      <w:kern w:val="2"/>
      <w:lang w:eastAsia="zh-CN"/>
    </w:rPr>
  </w:style>
  <w:style w:type="paragraph" w:customStyle="1" w:styleId="affffffffff8">
    <w:name w:val="Название таблиц и рисунков"/>
    <w:basedOn w:val="a1"/>
    <w:qFormat/>
    <w:rsid w:val="00CC3371"/>
    <w:pPr>
      <w:suppressAutoHyphens/>
      <w:spacing w:before="120" w:after="120" w:line="100" w:lineRule="atLeast"/>
      <w:ind w:firstLine="709"/>
      <w:jc w:val="both"/>
    </w:pPr>
    <w:rPr>
      <w:rFonts w:ascii="Times New Roman" w:eastAsia="Calibri" w:hAnsi="Times New Roman" w:cs="Times New Roman"/>
      <w:b/>
      <w:i/>
      <w:color w:val="3C3C3C"/>
      <w:kern w:val="2"/>
      <w:sz w:val="20"/>
      <w:lang w:eastAsia="zh-CN"/>
    </w:rPr>
  </w:style>
  <w:style w:type="paragraph" w:customStyle="1" w:styleId="affffffffff9">
    <w:name w:val="Подписи"/>
    <w:basedOn w:val="a1"/>
    <w:rsid w:val="00CC3371"/>
    <w:pPr>
      <w:suppressAutoHyphens/>
      <w:spacing w:before="120" w:after="120" w:line="100" w:lineRule="atLeast"/>
      <w:ind w:firstLine="709"/>
      <w:jc w:val="both"/>
    </w:pPr>
    <w:rPr>
      <w:rFonts w:ascii="Times New Roman" w:eastAsia="Times New Roman" w:hAnsi="Times New Roman" w:cs="Times New Roman"/>
      <w:color w:val="404040"/>
      <w:kern w:val="2"/>
      <w:sz w:val="16"/>
      <w:szCs w:val="24"/>
      <w:lang w:eastAsia="zh-CN"/>
    </w:rPr>
  </w:style>
  <w:style w:type="paragraph" w:customStyle="1" w:styleId="10f2">
    <w:name w:val="Оглавление 10"/>
    <w:basedOn w:val="1f4"/>
    <w:rsid w:val="00CC3371"/>
    <w:pPr>
      <w:suppressAutoHyphens/>
      <w:spacing w:before="120" w:after="120" w:line="276" w:lineRule="auto"/>
      <w:ind w:left="2547"/>
      <w:jc w:val="both"/>
    </w:pPr>
    <w:rPr>
      <w:rFonts w:eastAsia="Times New Roman" w:cs="Mangal"/>
      <w:kern w:val="2"/>
      <w:sz w:val="24"/>
      <w:szCs w:val="24"/>
      <w:lang w:eastAsia="zh-CN"/>
    </w:rPr>
  </w:style>
  <w:style w:type="paragraph" w:customStyle="1" w:styleId="2fffc">
    <w:name w:val="Текст примечания2"/>
    <w:basedOn w:val="a1"/>
    <w:rsid w:val="00CC3371"/>
    <w:pPr>
      <w:suppressAutoHyphens/>
      <w:spacing w:before="120" w:after="120"/>
      <w:ind w:firstLine="709"/>
      <w:jc w:val="both"/>
    </w:pPr>
    <w:rPr>
      <w:rFonts w:ascii="Times New Roman" w:eastAsia="Times New Roman" w:hAnsi="Times New Roman" w:cs="Times New Roman"/>
      <w:kern w:val="2"/>
      <w:sz w:val="20"/>
      <w:szCs w:val="20"/>
      <w:lang w:eastAsia="zh-CN"/>
    </w:rPr>
  </w:style>
  <w:style w:type="paragraph" w:customStyle="1" w:styleId="2fffd">
    <w:name w:val="Перечень рисунков2"/>
    <w:basedOn w:val="a1"/>
    <w:next w:val="a1"/>
    <w:rsid w:val="00CC3371"/>
    <w:pPr>
      <w:suppressAutoHyphens/>
      <w:spacing w:before="120" w:after="120"/>
      <w:ind w:firstLine="709"/>
      <w:jc w:val="both"/>
    </w:pPr>
    <w:rPr>
      <w:rFonts w:ascii="Times New Roman" w:eastAsia="Times New Roman" w:hAnsi="Times New Roman" w:cs="Times New Roman"/>
      <w:kern w:val="2"/>
      <w:sz w:val="24"/>
      <w:szCs w:val="24"/>
      <w:lang w:eastAsia="zh-CN"/>
    </w:rPr>
  </w:style>
  <w:style w:type="paragraph" w:customStyle="1" w:styleId="148">
    <w:name w:val="Текст 14(основной)"/>
    <w:basedOn w:val="a1"/>
    <w:rsid w:val="00CC3371"/>
    <w:pPr>
      <w:spacing w:after="120"/>
      <w:ind w:firstLine="708"/>
      <w:jc w:val="both"/>
    </w:pPr>
    <w:rPr>
      <w:rFonts w:ascii="Times New Roman" w:eastAsia="Times New Roman" w:hAnsi="Times New Roman" w:cs="Times New Roman"/>
      <w:sz w:val="24"/>
      <w:szCs w:val="20"/>
      <w:lang w:eastAsia="zh-CN"/>
    </w:rPr>
  </w:style>
  <w:style w:type="paragraph" w:customStyle="1" w:styleId="affffffffffa">
    <w:name w:val="Для таблицы шапка"/>
    <w:basedOn w:val="affffffffff0"/>
    <w:next w:val="a1"/>
    <w:qFormat/>
    <w:rsid w:val="00CC3371"/>
    <w:pPr>
      <w:suppressAutoHyphens w:val="0"/>
    </w:pPr>
    <w:rPr>
      <w:b/>
      <w:kern w:val="0"/>
    </w:rPr>
  </w:style>
  <w:style w:type="paragraph" w:customStyle="1" w:styleId="affffffffffb">
    <w:name w:val="Для таблицы_Заголовок"/>
    <w:basedOn w:val="a1"/>
    <w:qFormat/>
    <w:rsid w:val="00CC3371"/>
    <w:pPr>
      <w:spacing w:after="120" w:line="240" w:lineRule="auto"/>
      <w:jc w:val="center"/>
    </w:pPr>
    <w:rPr>
      <w:rFonts w:ascii="Times New Roman" w:eastAsia="Calibri" w:hAnsi="Times New Roman" w:cs="Times New Roman"/>
      <w:b/>
      <w:sz w:val="20"/>
      <w:lang w:eastAsia="zh-CN"/>
    </w:rPr>
  </w:style>
  <w:style w:type="paragraph" w:customStyle="1" w:styleId="TitleProject">
    <w:name w:val="TitleProject"/>
    <w:basedOn w:val="a1"/>
    <w:rsid w:val="00CC3371"/>
    <w:pPr>
      <w:spacing w:after="120" w:line="240" w:lineRule="auto"/>
      <w:ind w:left="142" w:firstLine="709"/>
      <w:jc w:val="center"/>
    </w:pPr>
    <w:rPr>
      <w:rFonts w:ascii="Times New Roman" w:eastAsia="Times New Roman" w:hAnsi="Times New Roman" w:cs="Times New Roman"/>
      <w:b/>
      <w:sz w:val="32"/>
      <w:szCs w:val="20"/>
      <w:lang w:eastAsia="zh-CN"/>
    </w:rPr>
  </w:style>
  <w:style w:type="paragraph" w:customStyle="1" w:styleId="affffffffffc">
    <w:name w:val="_Обычный"/>
    <w:basedOn w:val="a1"/>
    <w:uiPriority w:val="99"/>
    <w:rsid w:val="00CC3371"/>
    <w:pPr>
      <w:spacing w:after="120" w:line="240" w:lineRule="auto"/>
      <w:ind w:firstLine="709"/>
      <w:jc w:val="both"/>
    </w:pPr>
    <w:rPr>
      <w:rFonts w:ascii="Times New Roman" w:eastAsia="Times New Roman" w:hAnsi="Times New Roman" w:cs="Times New Roman"/>
      <w:sz w:val="24"/>
      <w:szCs w:val="20"/>
      <w:lang w:eastAsia="zh-CN"/>
    </w:rPr>
  </w:style>
  <w:style w:type="paragraph" w:customStyle="1" w:styleId="affffffffffd">
    <w:name w:val="Абзац"/>
    <w:basedOn w:val="a1"/>
    <w:qFormat/>
    <w:rsid w:val="00CC3371"/>
    <w:pPr>
      <w:spacing w:before="120" w:after="60" w:line="240" w:lineRule="auto"/>
      <w:ind w:firstLine="567"/>
      <w:jc w:val="both"/>
    </w:pPr>
    <w:rPr>
      <w:rFonts w:ascii="Times New Roman" w:eastAsia="Times New Roman" w:hAnsi="Times New Roman" w:cs="Times New Roman"/>
      <w:sz w:val="24"/>
      <w:szCs w:val="24"/>
      <w:lang w:eastAsia="zh-CN"/>
    </w:rPr>
  </w:style>
  <w:style w:type="paragraph" w:customStyle="1" w:styleId="149">
    <w:name w:val="Основной текст14"/>
    <w:basedOn w:val="a1"/>
    <w:uiPriority w:val="99"/>
    <w:rsid w:val="00CC3371"/>
    <w:pPr>
      <w:widowControl w:val="0"/>
      <w:shd w:val="clear" w:color="auto" w:fill="FFFFFF"/>
      <w:spacing w:after="120" w:line="480" w:lineRule="exact"/>
      <w:ind w:hanging="700"/>
      <w:jc w:val="both"/>
    </w:pPr>
    <w:rPr>
      <w:rFonts w:ascii="Times New Roman" w:eastAsia="Times New Roman" w:hAnsi="Times New Roman" w:cs="Times New Roman"/>
      <w:sz w:val="27"/>
      <w:szCs w:val="27"/>
      <w:lang w:eastAsia="zh-CN"/>
    </w:rPr>
  </w:style>
  <w:style w:type="paragraph" w:customStyle="1" w:styleId="affffffffffe">
    <w:name w:val="КАТ_обычный"/>
    <w:basedOn w:val="a1"/>
    <w:qFormat/>
    <w:rsid w:val="00CC3371"/>
    <w:pPr>
      <w:widowControl w:val="0"/>
      <w:spacing w:after="60"/>
      <w:ind w:firstLine="709"/>
      <w:jc w:val="both"/>
    </w:pPr>
    <w:rPr>
      <w:rFonts w:ascii="Times New Roman" w:eastAsia="Times New Roman" w:hAnsi="Times New Roman" w:cs="Times New Roman"/>
      <w:sz w:val="24"/>
      <w:szCs w:val="20"/>
      <w:lang w:eastAsia="zh-CN"/>
    </w:rPr>
  </w:style>
  <w:style w:type="paragraph" w:customStyle="1" w:styleId="afffffffffff">
    <w:name w:val="."/>
    <w:rsid w:val="00CC3371"/>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1ffffff4">
    <w:name w:val="Заголовок Знак1"/>
    <w:rsid w:val="00CC3371"/>
    <w:rPr>
      <w:rFonts w:ascii="Arial" w:eastAsia="Microsoft YaHei" w:hAnsi="Arial" w:cs="Mangal"/>
      <w:kern w:val="1"/>
      <w:sz w:val="28"/>
      <w:szCs w:val="28"/>
    </w:rPr>
  </w:style>
  <w:style w:type="paragraph" w:styleId="afffffffffff0">
    <w:name w:val="toa heading"/>
    <w:basedOn w:val="10"/>
    <w:rsid w:val="00CC3371"/>
    <w:pPr>
      <w:keepLines/>
      <w:pageBreakBefore/>
      <w:suppressLineNumbers/>
      <w:suppressAutoHyphens/>
      <w:spacing w:before="120" w:after="120" w:line="252" w:lineRule="auto"/>
    </w:pPr>
    <w:rPr>
      <w:rFonts w:cs="font44"/>
      <w:bCs/>
      <w:caps/>
      <w:kern w:val="1"/>
      <w:sz w:val="32"/>
      <w:szCs w:val="32"/>
    </w:rPr>
  </w:style>
  <w:style w:type="paragraph" w:styleId="2fffe">
    <w:name w:val="List Bullet 2"/>
    <w:basedOn w:val="a1"/>
    <w:rsid w:val="00CC3371"/>
    <w:pPr>
      <w:suppressAutoHyphens/>
      <w:spacing w:after="120" w:line="100" w:lineRule="atLeast"/>
      <w:ind w:left="566" w:hanging="283"/>
    </w:pPr>
    <w:rPr>
      <w:rFonts w:ascii="Times New Roman" w:eastAsia="Times New Roman" w:hAnsi="Times New Roman" w:cs="Times New Roman"/>
      <w:kern w:val="1"/>
      <w:sz w:val="24"/>
      <w:szCs w:val="20"/>
      <w:lang w:eastAsia="ru-RU"/>
    </w:rPr>
  </w:style>
  <w:style w:type="paragraph" w:styleId="3ffc">
    <w:name w:val="List Bullet 3"/>
    <w:basedOn w:val="a1"/>
    <w:rsid w:val="00CC3371"/>
    <w:pPr>
      <w:suppressAutoHyphens/>
      <w:spacing w:after="120" w:line="100" w:lineRule="atLeast"/>
      <w:ind w:left="849" w:hanging="283"/>
    </w:pPr>
    <w:rPr>
      <w:rFonts w:ascii="Times New Roman" w:eastAsia="Times New Roman" w:hAnsi="Times New Roman" w:cs="Times New Roman"/>
      <w:kern w:val="1"/>
      <w:sz w:val="24"/>
      <w:szCs w:val="20"/>
      <w:lang w:eastAsia="ru-RU"/>
    </w:rPr>
  </w:style>
  <w:style w:type="paragraph" w:styleId="4f6">
    <w:name w:val="List Bullet 4"/>
    <w:basedOn w:val="a1"/>
    <w:rsid w:val="00CC3371"/>
    <w:pPr>
      <w:suppressAutoHyphens/>
      <w:spacing w:after="120" w:line="100" w:lineRule="atLeast"/>
    </w:pPr>
    <w:rPr>
      <w:rFonts w:ascii="Times New Roman" w:eastAsia="Times New Roman" w:hAnsi="Times New Roman" w:cs="Times New Roman"/>
      <w:kern w:val="1"/>
      <w:sz w:val="24"/>
      <w:szCs w:val="20"/>
      <w:lang w:eastAsia="ru-RU"/>
    </w:rPr>
  </w:style>
  <w:style w:type="paragraph" w:styleId="afffffffffff1">
    <w:name w:val="table of figures"/>
    <w:basedOn w:val="a1"/>
    <w:next w:val="a1"/>
    <w:uiPriority w:val="99"/>
    <w:unhideWhenUsed/>
    <w:rsid w:val="00CC3371"/>
    <w:pPr>
      <w:suppressAutoHyphens/>
      <w:spacing w:before="120" w:after="120"/>
      <w:ind w:firstLine="709"/>
      <w:jc w:val="both"/>
    </w:pPr>
    <w:rPr>
      <w:rFonts w:ascii="Times New Roman" w:eastAsia="Times New Roman" w:hAnsi="Times New Roman" w:cs="Times New Roman"/>
      <w:kern w:val="1"/>
      <w:sz w:val="24"/>
      <w:szCs w:val="24"/>
      <w:lang w:eastAsia="ru-RU"/>
    </w:rPr>
  </w:style>
  <w:style w:type="table" w:styleId="-8">
    <w:name w:val="Table List 8"/>
    <w:basedOn w:val="a3"/>
    <w:rsid w:val="00CC3371"/>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12">
    <w:name w:val="Сетка таблицы221"/>
    <w:basedOn w:val="a3"/>
    <w:next w:val="af0"/>
    <w:uiPriority w:val="59"/>
    <w:rsid w:val="00CC33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Обычный текст"/>
    <w:basedOn w:val="a1"/>
    <w:qFormat/>
    <w:rsid w:val="00CC3371"/>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afffffffffff3">
    <w:name w:val="Основной стиль записки"/>
    <w:basedOn w:val="a1"/>
    <w:qFormat/>
    <w:rsid w:val="00CC3371"/>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ffff4">
    <w:name w:val="для_табл_КАТ"/>
    <w:basedOn w:val="a1"/>
    <w:rsid w:val="00CC3371"/>
    <w:pPr>
      <w:spacing w:after="0" w:line="240" w:lineRule="auto"/>
      <w:jc w:val="center"/>
    </w:pPr>
    <w:rPr>
      <w:rFonts w:ascii="Times New Roman" w:eastAsia="Times New Roman" w:hAnsi="Times New Roman" w:cs="Times New Roman"/>
      <w:color w:val="000000"/>
      <w:sz w:val="20"/>
      <w:lang w:eastAsia="ru-RU"/>
    </w:rPr>
  </w:style>
  <w:style w:type="paragraph" w:customStyle="1" w:styleId="afffffffffff5">
    <w:name w:val="Знак Знак Знак Знак Знак Знак Знак Знак Знак Знак Знак Знак Знак Знак Знак"/>
    <w:basedOn w:val="a1"/>
    <w:rsid w:val="00CC3371"/>
    <w:pPr>
      <w:spacing w:before="100" w:beforeAutospacing="1" w:after="100" w:afterAutospacing="1" w:line="240" w:lineRule="auto"/>
    </w:pPr>
    <w:rPr>
      <w:rFonts w:ascii="Tahoma" w:eastAsia="Times New Roman" w:hAnsi="Tahoma" w:cs="Tahoma"/>
      <w:sz w:val="20"/>
      <w:szCs w:val="20"/>
      <w:lang w:val="en-US"/>
    </w:rPr>
  </w:style>
  <w:style w:type="character" w:customStyle="1" w:styleId="wmi-callto">
    <w:name w:val="wmi-callto"/>
    <w:basedOn w:val="a2"/>
    <w:rsid w:val="00CC3371"/>
  </w:style>
  <w:style w:type="paragraph" w:customStyle="1" w:styleId="table0">
    <w:name w:val="table0"/>
    <w:basedOn w:val="a1"/>
    <w:uiPriority w:val="99"/>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8">
    <w:name w:val="Список Знак"/>
    <w:link w:val="afff7"/>
    <w:rsid w:val="00CC3371"/>
    <w:rPr>
      <w:rFonts w:ascii="Times New Roman" w:eastAsia="Calibri" w:hAnsi="Times New Roman" w:cs="Tahoma"/>
      <w:sz w:val="28"/>
      <w:szCs w:val="20"/>
      <w:lang w:eastAsia="ar-SA"/>
    </w:rPr>
  </w:style>
  <w:style w:type="character" w:customStyle="1" w:styleId="2f9">
    <w:name w:val="Оглавление 2 Знак"/>
    <w:link w:val="2f8"/>
    <w:uiPriority w:val="1"/>
    <w:rsid w:val="00CC3371"/>
    <w:rPr>
      <w:rFonts w:ascii="Calibri" w:eastAsia="Times New Roman" w:hAnsi="Calibri" w:cs="Times New Roman"/>
      <w:lang w:val="en-US"/>
    </w:rPr>
  </w:style>
  <w:style w:type="character" w:customStyle="1" w:styleId="4f5">
    <w:name w:val="Оглавление 4 Знак"/>
    <w:link w:val="4f4"/>
    <w:uiPriority w:val="39"/>
    <w:rsid w:val="00CC3371"/>
    <w:rPr>
      <w:rFonts w:ascii="Calibri" w:eastAsia="Calibri" w:hAnsi="Calibri" w:cs="Calibri"/>
      <w:kern w:val="2"/>
      <w:sz w:val="18"/>
      <w:szCs w:val="18"/>
      <w:lang w:eastAsia="zh-CN"/>
    </w:rPr>
  </w:style>
  <w:style w:type="character" w:customStyle="1" w:styleId="6f2">
    <w:name w:val="Оглавление 6 Знак"/>
    <w:link w:val="6f1"/>
    <w:uiPriority w:val="39"/>
    <w:rsid w:val="00CC3371"/>
    <w:rPr>
      <w:rFonts w:ascii="Calibri" w:eastAsia="Calibri" w:hAnsi="Calibri" w:cs="Calibri"/>
      <w:kern w:val="2"/>
      <w:sz w:val="18"/>
      <w:szCs w:val="18"/>
      <w:lang w:eastAsia="zh-CN"/>
    </w:rPr>
  </w:style>
  <w:style w:type="character" w:customStyle="1" w:styleId="7f2">
    <w:name w:val="Оглавление 7 Знак"/>
    <w:link w:val="7f1"/>
    <w:uiPriority w:val="39"/>
    <w:rsid w:val="00CC3371"/>
    <w:rPr>
      <w:rFonts w:ascii="Calibri" w:eastAsia="Calibri" w:hAnsi="Calibri" w:cs="Calibri"/>
      <w:kern w:val="2"/>
      <w:sz w:val="18"/>
      <w:szCs w:val="18"/>
      <w:lang w:eastAsia="zh-CN"/>
    </w:rPr>
  </w:style>
  <w:style w:type="paragraph" w:customStyle="1" w:styleId="228bf8a64b8551e1msonormal">
    <w:name w:val="228bf8a64b8551e1msonormal"/>
    <w:basedOn w:val="a1"/>
    <w:rsid w:val="00CC3371"/>
    <w:pPr>
      <w:spacing w:beforeAutospacing="1" w:after="0" w:afterAutospacing="1" w:line="240" w:lineRule="auto"/>
    </w:pPr>
    <w:rPr>
      <w:rFonts w:ascii="Times New Roman" w:eastAsia="Times New Roman" w:hAnsi="Times New Roman" w:cs="Times New Roman"/>
      <w:color w:val="000000"/>
      <w:sz w:val="24"/>
      <w:szCs w:val="20"/>
      <w:lang w:eastAsia="ru-RU"/>
    </w:rPr>
  </w:style>
  <w:style w:type="character" w:customStyle="1" w:styleId="2f4">
    <w:name w:val="Список 2 Знак"/>
    <w:link w:val="2f3"/>
    <w:rsid w:val="00CC3371"/>
    <w:rPr>
      <w:rFonts w:ascii="Times New Roman" w:eastAsia="Times New Roman" w:hAnsi="Times New Roman" w:cs="Times New Roman"/>
      <w:sz w:val="20"/>
      <w:szCs w:val="20"/>
      <w:lang w:eastAsia="ru-RU"/>
    </w:rPr>
  </w:style>
  <w:style w:type="character" w:customStyle="1" w:styleId="3ff6">
    <w:name w:val="Оглавление 3 Знак"/>
    <w:link w:val="3ff5"/>
    <w:uiPriority w:val="39"/>
    <w:rsid w:val="00CC3371"/>
    <w:rPr>
      <w:rFonts w:ascii="Times New Roman" w:eastAsia="Times New Roman" w:hAnsi="Times New Roman" w:cs="Times New Roman"/>
      <w:sz w:val="24"/>
      <w:szCs w:val="24"/>
      <w:lang w:eastAsia="ru-RU"/>
    </w:rPr>
  </w:style>
  <w:style w:type="paragraph" w:customStyle="1" w:styleId="12">
    <w:name w:val="Гиперссылка1"/>
    <w:link w:val="afc"/>
    <w:uiPriority w:val="99"/>
    <w:rsid w:val="00CC3371"/>
    <w:pPr>
      <w:spacing w:after="0" w:line="240" w:lineRule="auto"/>
    </w:pPr>
    <w:rPr>
      <w:color w:val="0000FF"/>
      <w:u w:val="single"/>
    </w:rPr>
  </w:style>
  <w:style w:type="paragraph" w:customStyle="1" w:styleId="Footnote">
    <w:name w:val="Footnote"/>
    <w:rsid w:val="00CC3371"/>
    <w:pPr>
      <w:spacing w:after="0" w:line="240" w:lineRule="auto"/>
    </w:pPr>
    <w:rPr>
      <w:rFonts w:ascii="XO Thames" w:eastAsia="Times New Roman" w:hAnsi="XO Thames" w:cs="Times New Roman"/>
      <w:color w:val="000000"/>
      <w:szCs w:val="20"/>
      <w:lang w:eastAsia="ru-RU"/>
    </w:rPr>
  </w:style>
  <w:style w:type="character" w:customStyle="1" w:styleId="1fff1">
    <w:name w:val="Оглавление 1 Знак"/>
    <w:link w:val="1fff0"/>
    <w:uiPriority w:val="1"/>
    <w:rsid w:val="00CC3371"/>
    <w:rPr>
      <w:rFonts w:ascii="Calibri" w:eastAsia="Times New Roman" w:hAnsi="Calibri" w:cs="Times New Roman"/>
      <w:lang w:val="en-US"/>
    </w:rPr>
  </w:style>
  <w:style w:type="paragraph" w:customStyle="1" w:styleId="13">
    <w:name w:val="Строгий1"/>
    <w:link w:val="aff2"/>
    <w:uiPriority w:val="22"/>
    <w:rsid w:val="00CC3371"/>
    <w:pPr>
      <w:spacing w:after="0" w:line="240" w:lineRule="auto"/>
    </w:pPr>
    <w:rPr>
      <w:b/>
      <w:bCs/>
    </w:rPr>
  </w:style>
  <w:style w:type="paragraph" w:customStyle="1" w:styleId="HeaderandFooter">
    <w:name w:val="Header and Footer"/>
    <w:rsid w:val="00CC3371"/>
    <w:pPr>
      <w:spacing w:after="0" w:line="360" w:lineRule="auto"/>
    </w:pPr>
    <w:rPr>
      <w:rFonts w:ascii="XO Thames" w:eastAsia="Times New Roman" w:hAnsi="XO Thames" w:cs="Times New Roman"/>
      <w:color w:val="000000"/>
      <w:sz w:val="20"/>
      <w:szCs w:val="20"/>
      <w:lang w:eastAsia="ru-RU"/>
    </w:rPr>
  </w:style>
  <w:style w:type="character" w:customStyle="1" w:styleId="9f3">
    <w:name w:val="Оглавление 9 Знак"/>
    <w:link w:val="9f2"/>
    <w:uiPriority w:val="39"/>
    <w:rsid w:val="00CC3371"/>
    <w:rPr>
      <w:rFonts w:ascii="Calibri" w:eastAsia="Calibri" w:hAnsi="Calibri" w:cs="Calibri"/>
      <w:kern w:val="2"/>
      <w:sz w:val="18"/>
      <w:szCs w:val="18"/>
      <w:lang w:eastAsia="zh-CN"/>
    </w:rPr>
  </w:style>
  <w:style w:type="character" w:customStyle="1" w:styleId="8f0">
    <w:name w:val="Оглавление 8 Знак"/>
    <w:link w:val="8f"/>
    <w:uiPriority w:val="39"/>
    <w:rsid w:val="00CC3371"/>
    <w:rPr>
      <w:rFonts w:ascii="Calibri" w:eastAsia="Calibri" w:hAnsi="Calibri" w:cs="Calibri"/>
      <w:kern w:val="2"/>
      <w:sz w:val="18"/>
      <w:szCs w:val="18"/>
      <w:lang w:eastAsia="zh-CN"/>
    </w:rPr>
  </w:style>
  <w:style w:type="character" w:customStyle="1" w:styleId="5f5">
    <w:name w:val="Оглавление 5 Знак"/>
    <w:link w:val="5f4"/>
    <w:uiPriority w:val="39"/>
    <w:rsid w:val="00CC3371"/>
    <w:rPr>
      <w:rFonts w:ascii="Calibri" w:eastAsia="Calibri" w:hAnsi="Calibri" w:cs="Calibri"/>
      <w:kern w:val="2"/>
      <w:sz w:val="18"/>
      <w:szCs w:val="18"/>
      <w:lang w:eastAsia="zh-CN"/>
    </w:rPr>
  </w:style>
  <w:style w:type="paragraph" w:customStyle="1" w:styleId="toc10">
    <w:name w:val="toc 10"/>
    <w:next w:val="a1"/>
    <w:uiPriority w:val="39"/>
    <w:rsid w:val="00CC3371"/>
    <w:pPr>
      <w:spacing w:after="0" w:line="240" w:lineRule="auto"/>
      <w:ind w:left="1800"/>
    </w:pPr>
    <w:rPr>
      <w:rFonts w:ascii="Times New Roman" w:eastAsia="Times New Roman" w:hAnsi="Times New Roman" w:cs="Times New Roman"/>
      <w:color w:val="000000"/>
      <w:sz w:val="20"/>
      <w:szCs w:val="20"/>
      <w:lang w:eastAsia="ru-RU"/>
    </w:rPr>
  </w:style>
  <w:style w:type="paragraph" w:customStyle="1" w:styleId="10628">
    <w:name w:val="10628"/>
    <w:aliases w:val="bqiaagaaeyqcaaagiaiaaanojgaabvwmaaaaaaaaaaaaaaaaaaaaaaaaaaaaaaaaaaaaaaaaaaaaaaaaaaaaaaaaaaaaaaaaaaaaaaaaaaaaaaaaaaaaaaaaaaaaaaaaaaaaaaaaaaaaaaaaaaaaaaaaaaaaaaaaaaaaaaaaaaaaaaaaaaaaaaaaaaaaaaaaaaaaaaaaaaaaaaaaaaaaaaaaaaaaaaaaaaaaaaa"/>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6">
    <w:name w:val="Название приложения"/>
    <w:basedOn w:val="a1"/>
    <w:next w:val="a1"/>
    <w:autoRedefine/>
    <w:qFormat/>
    <w:rsid w:val="00CC3371"/>
    <w:pPr>
      <w:spacing w:after="0" w:line="360" w:lineRule="auto"/>
      <w:jc w:val="center"/>
    </w:pPr>
    <w:rPr>
      <w:rFonts w:ascii="Times New Roman" w:hAnsi="Times New Roman" w:cs="Times New Roman"/>
      <w:b/>
      <w:sz w:val="28"/>
      <w:szCs w:val="28"/>
    </w:rPr>
  </w:style>
  <w:style w:type="paragraph" w:customStyle="1" w:styleId="Tabstyle">
    <w:name w:val="Tab style"/>
    <w:basedOn w:val="a1"/>
    <w:link w:val="TabstyleChar"/>
    <w:qFormat/>
    <w:rsid w:val="00CC3371"/>
    <w:pPr>
      <w:spacing w:after="60" w:line="240" w:lineRule="auto"/>
      <w:jc w:val="both"/>
    </w:pPr>
    <w:rPr>
      <w:rFonts w:ascii="Times New Roman" w:eastAsia="Times New Roman" w:hAnsi="Times New Roman" w:cs="Times New Roman"/>
    </w:rPr>
  </w:style>
  <w:style w:type="character" w:customStyle="1" w:styleId="TabstyleChar">
    <w:name w:val="Tab style Char"/>
    <w:link w:val="Tabstyle"/>
    <w:locked/>
    <w:rsid w:val="00CC3371"/>
    <w:rPr>
      <w:rFonts w:ascii="Times New Roman" w:eastAsia="Times New Roman" w:hAnsi="Times New Roman" w:cs="Times New Roman"/>
    </w:rPr>
  </w:style>
  <w:style w:type="character" w:customStyle="1" w:styleId="Bodytext">
    <w:name w:val="Body text_"/>
    <w:uiPriority w:val="99"/>
    <w:locked/>
    <w:rsid w:val="00CC3371"/>
    <w:rPr>
      <w:sz w:val="27"/>
      <w:szCs w:val="27"/>
      <w:shd w:val="clear" w:color="auto" w:fill="FFFFFF"/>
    </w:rPr>
  </w:style>
  <w:style w:type="character" w:customStyle="1" w:styleId="ConsPlusCell0">
    <w:name w:val="ConsPlusCell Знак"/>
    <w:link w:val="ConsPlusCell"/>
    <w:rsid w:val="00CC3371"/>
    <w:rPr>
      <w:rFonts w:ascii="Arial" w:eastAsia="Times New Roman" w:hAnsi="Arial" w:cs="Arial"/>
      <w:sz w:val="20"/>
      <w:szCs w:val="20"/>
      <w:lang w:eastAsia="ru-RU"/>
    </w:rPr>
  </w:style>
  <w:style w:type="character" w:customStyle="1" w:styleId="Exact0">
    <w:name w:val="Подпись к таблице Exact"/>
    <w:basedOn w:val="a2"/>
    <w:uiPriority w:val="99"/>
    <w:locked/>
    <w:rsid w:val="00CC3371"/>
    <w:rPr>
      <w:rFonts w:ascii="Times New Roman" w:hAnsi="Times New Roman" w:cs="Times New Roman"/>
      <w:shd w:val="clear" w:color="auto" w:fill="FFFFFF"/>
    </w:rPr>
  </w:style>
  <w:style w:type="table" w:customStyle="1" w:styleId="580">
    <w:name w:val="Сетка таблицы58"/>
    <w:basedOn w:val="a3"/>
    <w:next w:val="af0"/>
    <w:uiPriority w:val="59"/>
    <w:rsid w:val="00CC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f">
    <w:name w:val="Название Знак2"/>
    <w:basedOn w:val="a2"/>
    <w:uiPriority w:val="1"/>
    <w:rsid w:val="00CC3371"/>
    <w:rPr>
      <w:rFonts w:ascii="Times New Roman" w:eastAsia="Times New Roman" w:hAnsi="Times New Roman" w:cs="Times New Roman"/>
      <w:b/>
      <w:sz w:val="28"/>
      <w:szCs w:val="20"/>
      <w:lang w:eastAsia="ru-RU"/>
    </w:rPr>
  </w:style>
  <w:style w:type="paragraph" w:customStyle="1" w:styleId="Textbody">
    <w:name w:val="Text body"/>
    <w:basedOn w:val="Standard"/>
    <w:rsid w:val="00CC3371"/>
    <w:pPr>
      <w:widowControl/>
      <w:tabs>
        <w:tab w:val="left" w:pos="3060"/>
      </w:tabs>
      <w:jc w:val="both"/>
      <w:textAlignment w:val="baseline"/>
    </w:pPr>
    <w:rPr>
      <w:rFonts w:eastAsia="Times New Roman" w:cs="Times New Roman"/>
      <w:sz w:val="28"/>
      <w:szCs w:val="20"/>
      <w:lang w:eastAsia="ru-RU" w:bidi="ar-SA"/>
    </w:rPr>
  </w:style>
  <w:style w:type="paragraph" w:customStyle="1" w:styleId="Index">
    <w:name w:val="Index"/>
    <w:basedOn w:val="Standard"/>
    <w:rsid w:val="00CC3371"/>
    <w:pPr>
      <w:widowControl/>
      <w:suppressLineNumbers/>
      <w:textAlignment w:val="baseline"/>
    </w:pPr>
    <w:rPr>
      <w:rFonts w:eastAsia="Times New Roman" w:cs="Arial"/>
      <w:sz w:val="20"/>
      <w:szCs w:val="20"/>
      <w:lang w:eastAsia="ru-RU" w:bidi="ar-SA"/>
    </w:rPr>
  </w:style>
  <w:style w:type="paragraph" w:customStyle="1" w:styleId="Textbodyindent">
    <w:name w:val="Text body indent"/>
    <w:basedOn w:val="Standard"/>
    <w:rsid w:val="00CC3371"/>
    <w:pPr>
      <w:widowControl/>
      <w:spacing w:after="120"/>
      <w:ind w:left="283"/>
      <w:textAlignment w:val="baseline"/>
    </w:pPr>
    <w:rPr>
      <w:rFonts w:eastAsia="Times New Roman" w:cs="Times New Roman"/>
      <w:sz w:val="20"/>
      <w:szCs w:val="20"/>
      <w:lang w:eastAsia="ru-RU" w:bidi="ar-SA"/>
    </w:rPr>
  </w:style>
  <w:style w:type="paragraph" w:customStyle="1" w:styleId="TableHeading">
    <w:name w:val="Table Heading"/>
    <w:basedOn w:val="TableContents"/>
    <w:rsid w:val="00CC3371"/>
    <w:pPr>
      <w:widowControl/>
      <w:autoSpaceDN w:val="0"/>
      <w:jc w:val="center"/>
    </w:pPr>
    <w:rPr>
      <w:rFonts w:eastAsia="Times New Roman" w:cs="Times New Roman"/>
      <w:b/>
      <w:bCs/>
      <w:kern w:val="3"/>
      <w:sz w:val="20"/>
      <w:szCs w:val="20"/>
      <w:lang w:eastAsia="ar-SA" w:bidi="ar-SA"/>
    </w:rPr>
  </w:style>
  <w:style w:type="character" w:customStyle="1" w:styleId="Internetlink">
    <w:name w:val="Internet link"/>
    <w:rsid w:val="00CC3371"/>
    <w:rPr>
      <w:color w:val="0000FF"/>
      <w:u w:val="single"/>
    </w:rPr>
  </w:style>
  <w:style w:type="character" w:customStyle="1" w:styleId="StrongEmphasis">
    <w:name w:val="Strong Emphasis"/>
    <w:rsid w:val="00CC3371"/>
    <w:rPr>
      <w:b/>
      <w:bCs/>
    </w:rPr>
  </w:style>
  <w:style w:type="character" w:customStyle="1" w:styleId="FootnoteSymbol">
    <w:name w:val="Footnote Symbol"/>
    <w:rsid w:val="00CC3371"/>
    <w:rPr>
      <w:position w:val="0"/>
      <w:vertAlign w:val="superscript"/>
    </w:rPr>
  </w:style>
  <w:style w:type="character" w:customStyle="1" w:styleId="NumberingSymbols">
    <w:name w:val="Numbering Symbols"/>
    <w:rsid w:val="00CC3371"/>
    <w:rPr>
      <w:sz w:val="24"/>
      <w:szCs w:val="24"/>
    </w:rPr>
  </w:style>
  <w:style w:type="character" w:customStyle="1" w:styleId="BulletSymbols">
    <w:name w:val="Bullet Symbols"/>
    <w:rsid w:val="00CC3371"/>
    <w:rPr>
      <w:rFonts w:ascii="OpenSymbol" w:eastAsia="OpenSymbol" w:hAnsi="OpenSymbol" w:cs="OpenSymbol"/>
    </w:rPr>
  </w:style>
  <w:style w:type="table" w:customStyle="1" w:styleId="TableNormal3">
    <w:name w:val="Table Normal3"/>
    <w:uiPriority w:val="2"/>
    <w:semiHidden/>
    <w:unhideWhenUsed/>
    <w:qFormat/>
    <w:rsid w:val="00CC33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C33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C33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C33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qFormat/>
    <w:rsid w:val="00CC3371"/>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3ffd">
    <w:name w:val="Знак Знак Знак Знак Знак Знак Знак Знак Знак3 Знак"/>
    <w:basedOn w:val="a1"/>
    <w:rsid w:val="00CC3371"/>
    <w:pPr>
      <w:spacing w:after="160" w:line="240" w:lineRule="exact"/>
    </w:pPr>
    <w:rPr>
      <w:rFonts w:ascii="Verdana" w:eastAsia="Times New Roman" w:hAnsi="Verdana" w:cs="Verdana"/>
      <w:sz w:val="20"/>
      <w:szCs w:val="20"/>
      <w:lang w:val="en-US" w:eastAsia="zh-CN"/>
    </w:rPr>
  </w:style>
  <w:style w:type="paragraph" w:customStyle="1" w:styleId="titledict">
    <w:name w:val="titledict"/>
    <w:basedOn w:val="a1"/>
    <w:rsid w:val="00CC3371"/>
    <w:pPr>
      <w:spacing w:before="280" w:after="280" w:line="240" w:lineRule="auto"/>
    </w:pPr>
    <w:rPr>
      <w:rFonts w:ascii="Times New Roman" w:eastAsia="SimSun" w:hAnsi="Times New Roman" w:cs="Times New Roman"/>
      <w:sz w:val="24"/>
      <w:szCs w:val="24"/>
      <w:lang w:eastAsia="zh-CN"/>
    </w:rPr>
  </w:style>
  <w:style w:type="paragraph" w:customStyle="1" w:styleId="afffffffffff7">
    <w:name w:val="Знак Знак Знак Знак Знак Знак Знак Знак Знак Знак Знак Знак Знак Знак"/>
    <w:basedOn w:val="a1"/>
    <w:rsid w:val="00CC3371"/>
    <w:pPr>
      <w:spacing w:after="160" w:line="240" w:lineRule="exact"/>
    </w:pPr>
    <w:rPr>
      <w:rFonts w:ascii="Verdana" w:eastAsia="Times New Roman" w:hAnsi="Verdana" w:cs="Verdana"/>
      <w:sz w:val="20"/>
      <w:szCs w:val="20"/>
      <w:lang w:val="en-US" w:eastAsia="zh-CN"/>
    </w:rPr>
  </w:style>
  <w:style w:type="paragraph" w:customStyle="1" w:styleId="1ffffff5">
    <w:name w:val="Знак Знак Знак Знак Знак Знак Знак Знак Знак1"/>
    <w:basedOn w:val="a1"/>
    <w:rsid w:val="00CC3371"/>
    <w:pPr>
      <w:spacing w:after="160" w:line="240" w:lineRule="exact"/>
    </w:pPr>
    <w:rPr>
      <w:rFonts w:ascii="Verdana" w:eastAsia="Times New Roman" w:hAnsi="Verdana" w:cs="Verdana"/>
      <w:sz w:val="20"/>
      <w:szCs w:val="20"/>
      <w:lang w:val="en-US" w:eastAsia="zh-CN"/>
    </w:rPr>
  </w:style>
  <w:style w:type="paragraph" w:customStyle="1" w:styleId="afffffffffff8">
    <w:name w:val="Знак Знак Знак Знак Знак Знак Знак Знак Знак Знак Знак Знак"/>
    <w:basedOn w:val="a1"/>
    <w:rsid w:val="00CC3371"/>
    <w:pPr>
      <w:spacing w:after="160" w:line="240" w:lineRule="exact"/>
    </w:pPr>
    <w:rPr>
      <w:rFonts w:ascii="Verdana" w:eastAsia="Times New Roman" w:hAnsi="Verdana" w:cs="Verdana"/>
      <w:sz w:val="20"/>
      <w:szCs w:val="20"/>
      <w:lang w:val="en-US" w:eastAsia="zh-CN"/>
    </w:rPr>
  </w:style>
  <w:style w:type="paragraph" w:customStyle="1" w:styleId="2ffff0">
    <w:name w:val="Знак Знак Знак Знак Знак Знак Знак Знак Знак2"/>
    <w:basedOn w:val="a1"/>
    <w:rsid w:val="00CC3371"/>
    <w:pPr>
      <w:spacing w:after="160" w:line="240" w:lineRule="exact"/>
    </w:pPr>
    <w:rPr>
      <w:rFonts w:ascii="Verdana" w:eastAsia="Times New Roman" w:hAnsi="Verdana" w:cs="Verdana"/>
      <w:sz w:val="20"/>
      <w:szCs w:val="20"/>
      <w:lang w:val="en-US" w:eastAsia="zh-CN"/>
    </w:rPr>
  </w:style>
  <w:style w:type="paragraph" w:customStyle="1" w:styleId="2ffff1">
    <w:name w:val="Знак Знак Знак Знак Знак Знак Знак Знак Знак2 Знак Знак Знак"/>
    <w:basedOn w:val="a1"/>
    <w:rsid w:val="00CC3371"/>
    <w:pPr>
      <w:spacing w:after="160" w:line="240" w:lineRule="exact"/>
    </w:pPr>
    <w:rPr>
      <w:rFonts w:ascii="Verdana" w:eastAsia="Times New Roman" w:hAnsi="Verdana" w:cs="Verdana"/>
      <w:sz w:val="20"/>
      <w:szCs w:val="20"/>
      <w:lang w:val="en-US" w:eastAsia="zh-CN"/>
    </w:rPr>
  </w:style>
  <w:style w:type="paragraph" w:customStyle="1" w:styleId="msonospacing0">
    <w:name w:val="msonospacing"/>
    <w:rsid w:val="00CC3371"/>
    <w:pPr>
      <w:spacing w:after="0"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1"/>
    <w:rsid w:val="00CC337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9f4">
    <w:name w:val="Нет списка9"/>
    <w:next w:val="a4"/>
    <w:uiPriority w:val="99"/>
    <w:semiHidden/>
    <w:unhideWhenUsed/>
    <w:rsid w:val="00CC3371"/>
  </w:style>
  <w:style w:type="table" w:customStyle="1" w:styleId="590">
    <w:name w:val="Сетка таблицы59"/>
    <w:basedOn w:val="a3"/>
    <w:next w:val="af0"/>
    <w:uiPriority w:val="59"/>
    <w:rsid w:val="00CC3371"/>
    <w:pPr>
      <w:spacing w:after="0" w:line="240" w:lineRule="auto"/>
      <w:ind w:firstLine="851"/>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0f3">
    <w:name w:val="Нет списка10"/>
    <w:next w:val="a4"/>
    <w:uiPriority w:val="99"/>
    <w:semiHidden/>
    <w:unhideWhenUsed/>
    <w:rsid w:val="00CC3371"/>
  </w:style>
  <w:style w:type="table" w:customStyle="1" w:styleId="600">
    <w:name w:val="Сетка таблицы60"/>
    <w:basedOn w:val="a3"/>
    <w:next w:val="af0"/>
    <w:uiPriority w:val="59"/>
    <w:rsid w:val="00CC337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34z4">
    <w:name w:val="WW8Num34z4"/>
    <w:link w:val="11f0"/>
    <w:qFormat/>
    <w:rsid w:val="00CC3371"/>
    <w:rPr>
      <w:rFonts w:ascii="Arial" w:eastAsia="Times New Roman" w:hAnsi="Arial" w:cs="Times New Roman"/>
      <w:sz w:val="24"/>
      <w:szCs w:val="20"/>
      <w:lang w:eastAsia="ru-RU"/>
    </w:rPr>
  </w:style>
  <w:style w:type="paragraph" w:customStyle="1" w:styleId="1115">
    <w:name w:val="Обычный111"/>
    <w:qFormat/>
    <w:rsid w:val="00CC3371"/>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100" w:lineRule="atLeast"/>
    </w:pPr>
    <w:rPr>
      <w:rFonts w:ascii="Times New Roman" w:eastAsia="Lucida Sans Unicode" w:hAnsi="Times New Roman" w:cs="Times New Roman"/>
      <w:sz w:val="24"/>
      <w:szCs w:val="24"/>
      <w:lang w:eastAsia="zh-CN" w:bidi="hi-IN"/>
    </w:rPr>
  </w:style>
  <w:style w:type="paragraph" w:customStyle="1" w:styleId="21f1">
    <w:name w:val="Заголовок 21"/>
    <w:basedOn w:val="a1"/>
    <w:next w:val="a1"/>
    <w:qFormat/>
    <w:rsid w:val="00CC3371"/>
    <w:pPr>
      <w:keepNext/>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0"/>
      </w:tabs>
      <w:spacing w:before="200" w:after="120" w:line="240" w:lineRule="auto"/>
      <w:ind w:left="576" w:hanging="576"/>
      <w:outlineLvl w:val="1"/>
    </w:pPr>
    <w:rPr>
      <w:rFonts w:ascii="Liberation Sans" w:eastAsia="Microsoft YaHei" w:hAnsi="Liberation Sans" w:cs="Times New Roman"/>
      <w:b/>
      <w:bCs/>
      <w:sz w:val="32"/>
      <w:szCs w:val="32"/>
      <w:lang w:eastAsia="zh-CN" w:bidi="hi-IN"/>
    </w:rPr>
  </w:style>
  <w:style w:type="paragraph" w:customStyle="1" w:styleId="317">
    <w:name w:val="Заголовок 31"/>
    <w:basedOn w:val="a1"/>
    <w:next w:val="a1"/>
    <w:qFormat/>
    <w:rsid w:val="00CC3371"/>
    <w:pPr>
      <w:keepNext/>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0"/>
      </w:tabs>
      <w:spacing w:before="140" w:after="120" w:line="240" w:lineRule="auto"/>
      <w:ind w:left="720" w:hanging="720"/>
      <w:outlineLvl w:val="2"/>
    </w:pPr>
    <w:rPr>
      <w:rFonts w:ascii="Liberation Sans" w:eastAsia="Microsoft YaHei" w:hAnsi="Liberation Sans" w:cs="Times New Roman"/>
      <w:b/>
      <w:bCs/>
      <w:sz w:val="28"/>
      <w:szCs w:val="28"/>
      <w:lang w:eastAsia="zh-CN" w:bidi="hi-IN"/>
    </w:rPr>
  </w:style>
  <w:style w:type="table" w:customStyle="1" w:styleId="GridTable2-Accent5">
    <w:name w:val="Grid Table 2 - Accent 5"/>
    <w:uiPriority w:val="99"/>
    <w:qFormat/>
    <w:rsid w:val="00CC3371"/>
    <w:pPr>
      <w:spacing w:after="0" w:line="240" w:lineRule="auto"/>
    </w:pPr>
    <w:rPr>
      <w:rFonts w:ascii="Times New Roman" w:eastAsia="SimSun" w:hAnsi="Times New Roman" w:cs="Times New Roman"/>
      <w:sz w:val="20"/>
      <w:szCs w:val="20"/>
      <w:lang w:eastAsia="ru-RU"/>
    </w:rPr>
    <w:tblPr>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paragraph" w:styleId="1ffffff6">
    <w:name w:val="index 1"/>
    <w:basedOn w:val="a1"/>
    <w:next w:val="a1"/>
    <w:autoRedefine/>
    <w:uiPriority w:val="99"/>
    <w:unhideWhenUsed/>
    <w:qFormat/>
    <w:rsid w:val="00CC3371"/>
    <w:pPr>
      <w:suppressAutoHyphens/>
      <w:spacing w:after="0" w:line="240" w:lineRule="auto"/>
      <w:ind w:left="220" w:hanging="220"/>
    </w:pPr>
    <w:rPr>
      <w:rFonts w:ascii="Calibri" w:eastAsia="Calibri" w:hAnsi="Calibri" w:cs="Calibri"/>
    </w:rPr>
  </w:style>
  <w:style w:type="paragraph" w:styleId="afffffffffff9">
    <w:name w:val="index heading"/>
    <w:basedOn w:val="a1"/>
    <w:unhideWhenUsed/>
    <w:qFormat/>
    <w:rsid w:val="00CC3371"/>
    <w:pPr>
      <w:suppressLineNumbers/>
      <w:suppressAutoHyphens/>
      <w:spacing w:after="160" w:line="256" w:lineRule="auto"/>
    </w:pPr>
    <w:rPr>
      <w:rFonts w:ascii="Calibri" w:eastAsia="Calibri" w:hAnsi="Calibri" w:cs="Arial"/>
    </w:rPr>
  </w:style>
  <w:style w:type="paragraph" w:customStyle="1" w:styleId="WW-">
    <w:name w:val="WW-Заголовок"/>
    <w:basedOn w:val="a1"/>
    <w:qFormat/>
    <w:rsid w:val="00CC3371"/>
    <w:pPr>
      <w:suppressAutoHyphens/>
      <w:spacing w:after="160" w:line="256" w:lineRule="auto"/>
      <w:jc w:val="center"/>
    </w:pPr>
    <w:rPr>
      <w:rFonts w:ascii="Calibri" w:eastAsia="Calibri" w:hAnsi="Calibri" w:cs="Calibri"/>
      <w:b/>
      <w:sz w:val="28"/>
    </w:rPr>
  </w:style>
  <w:style w:type="character" w:customStyle="1" w:styleId="2ffff2">
    <w:name w:val="Нижний колонтитул Знак2"/>
    <w:semiHidden/>
    <w:rsid w:val="00CC3371"/>
    <w:rPr>
      <w:rFonts w:ascii="Calibri" w:eastAsia="Calibri" w:hAnsi="Calibri" w:cs="Calibri"/>
      <w:sz w:val="22"/>
      <w:szCs w:val="22"/>
      <w:lang w:eastAsia="en-US"/>
    </w:rPr>
  </w:style>
  <w:style w:type="character" w:customStyle="1" w:styleId="324">
    <w:name w:val="Основной текст с отступом 3 Знак2"/>
    <w:semiHidden/>
    <w:rsid w:val="00CC3371"/>
    <w:rPr>
      <w:sz w:val="16"/>
      <w:szCs w:val="16"/>
    </w:rPr>
  </w:style>
  <w:style w:type="character" w:customStyle="1" w:styleId="2ffff3">
    <w:name w:val="Тема примечания Знак2"/>
    <w:semiHidden/>
    <w:rsid w:val="00CC3371"/>
    <w:rPr>
      <w:b/>
      <w:bCs/>
      <w:sz w:val="20"/>
      <w:szCs w:val="20"/>
    </w:rPr>
  </w:style>
  <w:style w:type="numbering" w:customStyle="1" w:styleId="WW8Num31">
    <w:name w:val="WW8Num31"/>
    <w:rsid w:val="00CC3371"/>
  </w:style>
  <w:style w:type="numbering" w:customStyle="1" w:styleId="WW8Num41">
    <w:name w:val="WW8Num41"/>
    <w:rsid w:val="00CC3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96584">
      <w:bodyDiv w:val="1"/>
      <w:marLeft w:val="0"/>
      <w:marRight w:val="0"/>
      <w:marTop w:val="0"/>
      <w:marBottom w:val="0"/>
      <w:divBdr>
        <w:top w:val="none" w:sz="0" w:space="0" w:color="auto"/>
        <w:left w:val="none" w:sz="0" w:space="0" w:color="auto"/>
        <w:bottom w:val="none" w:sz="0" w:space="0" w:color="auto"/>
        <w:right w:val="none" w:sz="0" w:space="0" w:color="auto"/>
      </w:divBdr>
    </w:div>
    <w:div w:id="198857651">
      <w:bodyDiv w:val="1"/>
      <w:marLeft w:val="0"/>
      <w:marRight w:val="0"/>
      <w:marTop w:val="0"/>
      <w:marBottom w:val="0"/>
      <w:divBdr>
        <w:top w:val="none" w:sz="0" w:space="0" w:color="auto"/>
        <w:left w:val="none" w:sz="0" w:space="0" w:color="auto"/>
        <w:bottom w:val="none" w:sz="0" w:space="0" w:color="auto"/>
        <w:right w:val="none" w:sz="0" w:space="0" w:color="auto"/>
      </w:divBdr>
    </w:div>
    <w:div w:id="1279097722">
      <w:bodyDiv w:val="1"/>
      <w:marLeft w:val="0"/>
      <w:marRight w:val="0"/>
      <w:marTop w:val="0"/>
      <w:marBottom w:val="0"/>
      <w:divBdr>
        <w:top w:val="none" w:sz="0" w:space="0" w:color="auto"/>
        <w:left w:val="none" w:sz="0" w:space="0" w:color="auto"/>
        <w:bottom w:val="none" w:sz="0" w:space="0" w:color="auto"/>
        <w:right w:val="none" w:sz="0" w:space="0" w:color="auto"/>
      </w:divBdr>
    </w:div>
    <w:div w:id="1307272051">
      <w:bodyDiv w:val="1"/>
      <w:marLeft w:val="0"/>
      <w:marRight w:val="0"/>
      <w:marTop w:val="0"/>
      <w:marBottom w:val="0"/>
      <w:divBdr>
        <w:top w:val="none" w:sz="0" w:space="0" w:color="auto"/>
        <w:left w:val="none" w:sz="0" w:space="0" w:color="auto"/>
        <w:bottom w:val="none" w:sz="0" w:space="0" w:color="auto"/>
        <w:right w:val="none" w:sz="0" w:space="0" w:color="auto"/>
      </w:divBdr>
    </w:div>
    <w:div w:id="1384449708">
      <w:bodyDiv w:val="1"/>
      <w:marLeft w:val="0"/>
      <w:marRight w:val="0"/>
      <w:marTop w:val="0"/>
      <w:marBottom w:val="0"/>
      <w:divBdr>
        <w:top w:val="none" w:sz="0" w:space="0" w:color="auto"/>
        <w:left w:val="none" w:sz="0" w:space="0" w:color="auto"/>
        <w:bottom w:val="none" w:sz="0" w:space="0" w:color="auto"/>
        <w:right w:val="none" w:sz="0" w:space="0" w:color="auto"/>
      </w:divBdr>
    </w:div>
    <w:div w:id="183803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11786&amp;dst=17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511679" TargetMode="External"/><Relationship Id="rId17" Type="http://schemas.openxmlformats.org/officeDocument/2006/relationships/hyperlink" Target="https://login.consultant.ru/link/?req=doc&amp;base=LAW&amp;n=468305" TargetMode="External"/><Relationship Id="rId2" Type="http://schemas.openxmlformats.org/officeDocument/2006/relationships/numbering" Target="numbering.xml"/><Relationship Id="rId16" Type="http://schemas.openxmlformats.org/officeDocument/2006/relationships/hyperlink" Target="https://login.consultant.ru/link/?req=doc&amp;base=LAW&amp;n=37741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33477&amp;dst=2013" TargetMode="External"/><Relationship Id="rId5" Type="http://schemas.openxmlformats.org/officeDocument/2006/relationships/webSettings" Target="webSettings.xml"/><Relationship Id="rId15" Type="http://schemas.openxmlformats.org/officeDocument/2006/relationships/hyperlink" Target="https://login.consultant.ru/link/?req=doc&amp;base=RLAW154&amp;n=120886" TargetMode="External"/><Relationship Id="rId10" Type="http://schemas.openxmlformats.org/officeDocument/2006/relationships/hyperlink" Target="consultantplus://offline/ref=2E71AEF616A45BFEA08DE11C032FBFB6E527F8E5C4ECCED1152138FC10E4809D010A6DD03EFFF14CD1FFH"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ogin.consultant.ru/link/?req=doc&amp;base=LAW&amp;n=523235&amp;dst=1000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92BE6-7D31-49AA-8FB3-B5E03243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Pages>
  <Words>2886</Words>
  <Characters>16451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Artem</cp:lastModifiedBy>
  <cp:revision>106</cp:revision>
  <cp:lastPrinted>2015-02-16T13:01:00Z</cp:lastPrinted>
  <dcterms:created xsi:type="dcterms:W3CDTF">2017-02-28T08:20:00Z</dcterms:created>
  <dcterms:modified xsi:type="dcterms:W3CDTF">2026-06-29T06:21:00Z</dcterms:modified>
</cp:coreProperties>
</file>